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88aaa" w14:textId="8888a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справок о наличии личного подсобного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22 июля 2011 года № А-6/280. Зарегистрировано Департаментом юстиции Акмолинской области 16 августа 2011 года № 3398. Утратило силу постановлением акимата Акмолинской области от 3 июня 2013 года № А-5/225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Акмолинской области от 03.06.2013 № А-5/225.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 наличии личного подсобного хозяйства».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области                                     С.Дьяченко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июля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А-6/280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 наличии личного подсобного хозяйства»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в редакции постановления акимата Акмолинской области от 16.10.2012 </w:t>
      </w:r>
      <w:r>
        <w:rPr>
          <w:rFonts w:ascii="Times New Roman"/>
          <w:b w:val="false"/>
          <w:i w:val="false"/>
          <w:color w:val="ff0000"/>
          <w:sz w:val="28"/>
        </w:rPr>
        <w:t>№ А-11/492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«Выдача справок о наличии личного подсобного хозяйства»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аппарат акима города районного значения, поселка, аула (села), аульного (сельских) округов, отделы сельского хозяйства городов областного значения.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«Выдача справок о наличии личного подсобного хозяйства» (далее – государственная услуга) оказывается уполномоченным органом, а также через центры обслуживания населения на альтернативной основе (далее – Центры),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 Закона Республики Казахстан от 17 июля 2001 года «О государственной адресной социальной помощи»,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11 января 2007 года «Об информатизации»,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2012 года № 1223 «О внесении изменения в постановление Правительства Республики Казахстан от 31 декабря 2009 года № 2318 «Об утверждении стандарта государственной услуги «Выдача справок о наличии личного подсобного хозяйства».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справка о наличии личного подсобного хозяйства (далее - справка) на бумажном носителе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представляется бесплатно.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уполномоченным органом ежедневно с понедельника по пятницу включительно, за исключением выходных и праздничных дней, в соответствии с установленным графиком работы с 9-00 до 18-00 часов, с перерывом на обед с 13-00 до 14-00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Центрах государственная услуга предоставляется ежедневно с понедельника по субботу включительно, за исключением выходных и праздничных дней, в соответствии с установленным графиком работы с 9.00 часов до 20.00 часов без перерыва. Прием осуществляется в порядке «электронной»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утвержденному Центром графику, не менее шести рабочих часов в одном населенном пункте 1 раз в неделю.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услуги, о ходе оказания государственной услуги можно получить в уполномоченном органе и Центрах, адреса и контактные данные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Регламенту; на интернет - ресурсах уполномоченного органа,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Регламенту; на интернет-ресурсе Центров: www.con.gov.kz; на веб-портале «электронного правительства» www.e.gov.kz; на официальных источниках информации и стендах, расположенные в зданиях Центров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 по телефону информационно-справочной службы call-центра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с момента обращения, в течение 2 (двух)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максимально допустимое время ожидания до получения государственной услуги, оказываемой на месте в день обращения заявителя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обслуживания получателя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необходимых документов получателем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не более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данных о наличии личного подсобного хозяйства в похозяйственной книге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обслуживании в Центрах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обращается к ответственному исполнителю уполномоченного органа в устной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 проверяет данные о наличии личного подсобного хозяйства в похозяйственной книге уполномоченного органа, оформляет справку либо подготавливает мотивированный ответ об отказе в предоставлении государственной услуги и выдает 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предоставляет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копию удостоверения личности с представлением оригинала документа для сверки инспектору Центра, инспектор Центра принимает и регистрирует документы в журнале регистрации принятых документов (далее - журнал), выдает расписку о приеме соответствующих документов (далее - расписка);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 собирает документы, расписывается в журнале, составляет реестр, подготавливает и направляет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уполномоченного органа принимает и регистрирует документы получателя от Центра, направляет документы получателя руководителю уполномоченного органа для последующей передачи с наложением резолюции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ознакамливается с корреспонденцией, определяет ответственного исполнителя.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рассматривает документы получателя и проверяет данные о наличии личного подсобного хозяйства в похозяйственной книге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 оформляет справку либо подготавливает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подписывает справку либо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специалист канцелярии уполномоченного органа регистрирует в журнале исходящей корреспонденции и передает справку либо мотивированный ответ об отказе в предоставлении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инспектор Центра выдает получателю справку либо мотивированный ответ об отказе в предоставлении государственной услуги и расписку о выдаче документа.</w:t>
      </w:r>
    </w:p>
    <w:bookmarkEnd w:id="8"/>
    <w:bookmarkStart w:name="z4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4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через уполномоченный орган получатель государственной услуги обращается к ответственному исполнителю уполномоченного органа в устной форме. Для получения государственной услуги через Центры, получатель сдает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должностным лицам Центров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Центрах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получатель государственной услуги обращается в устной форме с предоставлением оригинала документа, удостоверяющего личность и его копии (после сверки оригинал документа, удостоверяющего личность, возвращается);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Центры получатель государственной услуги предоставляет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оригинал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 получателя государственной услуги, содержащихся в государственных информационных системах работник центра получает из соответствующих государственных информационных систем посредством информационной системы Центра в форме электронных документов, удостоверенных электронно-цифровой подписью (далее – ЭЦП)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документа, указанного в подпункте 2) настоящего пункта, работник Центра и уполномоченного органа сверяют подлинность оригинала документа, удостоверяющего личность получателя государственной услуги, доверенности со сведениями, предоставленными из соответствующих государственных информационных систем государственных органов, после чего оригинал документа возвращается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в Центрах 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результатов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(при наличии)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(при наличии) отчества заявителя, фамилии, имени, отчества уполномоченного представителя,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 к информационной безопасности отсутствуют.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Схемы, отражающие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7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11"/>
    <w:bookmarkStart w:name="z7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12"/>
    <w:bookmarkStart w:name="z7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справок о наличии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хозяйства»</w:t>
      </w:r>
    </w:p>
    <w:bookmarkEnd w:id="13"/>
    <w:bookmarkStart w:name="z7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3536"/>
        <w:gridCol w:w="3182"/>
        <w:gridCol w:w="3282"/>
        <w:gridCol w:w="2449"/>
      </w:tblGrid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 органов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аула Азат Аккольского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аул Азат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8716-38-35144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Кенесского сельского округа Аккольского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аул Домбыралы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8716-38-38143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Карасайского аульного округа Аккольского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аул Кына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8716-38-34190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Наумовского сельского округа Аккольского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cело Наумовка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8716-38-32332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Новорыбинского сельского округа Аккольского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село Новорыбинка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8716-38-33294</w:t>
            </w:r>
          </w:p>
        </w:tc>
      </w:tr>
      <w:tr>
        <w:trPr>
          <w:trHeight w:val="14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Жалгызкарагай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аульного округа Аккольского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аул Жалгызкарагай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8716-38-32166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Енбекского аульного округа Аккольского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аул Енбек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8716-38-37101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Урюпинского сельского округа Аккольского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село Урюпинка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8716-38-31535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Богенбайского сельского округа Аккольского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cело Богенбай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8716-38-36699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Кырык кудук Аккольского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cело Кырык кудук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8716-38-45523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Аршалы Аршалынского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поселок Аршалы, улица Ташенова 15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8716-44-22598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Акбулакского сельского округа Аршалынского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село Акбулак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8716-44-24334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Арнасайского аульного округа Аршалынского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аул Арнасай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8716-44-25349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Анарского сельского округа Аршалынского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село Анар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8716-44-60268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Берсуатского сельского округа Аршалынского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село Берсуат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8716-44-25534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Булаксайского аульного округа Аршалынского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аул Булаксай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8716-44-25750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Волгодоновского сельского округа Аршалынского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село Волгодоновка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8716-44-23434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Жибек жолы Аршалынского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аул Жибек жолы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8716-44-23234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Ижевского сельского округа Аршалынского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село Ижевское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8716-44-24234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Константиновского сельского округа Аршалынского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село Константиновка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8716-44-23134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Михайловского сельского округа Аршалынского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село Михайловка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8716-44-23634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Турген Аршалынского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аул Турген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8716-44-25234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Сарабинского сельского округа Аршалынского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село Сараба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8716-44-24610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Астраханского сельского округа Астраханского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Астраханка, улица Аль-Фараби 50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8716-41-22497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Бесбидаикского сельского округа Астраханского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Степное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8716-41-26477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Есильского сельского округа Астраханского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Зеленое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8716-41-26773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Жалтырского сельского округа Астраханского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Жалтыр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8716-41- 21910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Жарсуатского сельского округа» Астраханского района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Жарсуат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8716-41-52122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Каменского сельского округа Астраханского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Каменка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8716-41-25135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Кызылжарского сельского округа Астраханского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Кызылжар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8716-41-28335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Узункольского сельского округа Астраханского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Узунколь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8716-41-52175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Колутонского сельского округа Астраханского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станция Колутон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8716-41-24435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Первомайского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Астраханского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 село Первомайка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8716-41-29335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Николаевского сельского округа Астраханского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Петровка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8716-41-25335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Староколутон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Астраханского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Старый Колутон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8716-41-24950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Острогорского сельского округа Астраханского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Новый Колутон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8716-41-24723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Новочеркасского сельского округа Астраханского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Новочеркасское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8716-41-26477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Борисовского сельского округа Атбасарского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село Борисовка, улица Бейбитшилик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8716-43-90335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Есенгельдинского аульного округа Атбасарского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аул Есенгельды, улица Приозерная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8716-43-78335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Макеевского сельского округа Атбасарского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село Шуйское, улица Целинная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8716-43-99335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Мариновского сельского округа Атбасарского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село Мариновка, улица Ленина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8716-43-51447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Новоалександровского сельского округа Атбасарского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село Ново Александров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ка, улица Байғара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8716-43-70695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Шункыркольского сельского округа Атбасарского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село Новомаринов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ка, улица Целинная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8716-43-72382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Новосельского сельского округа Атбасарского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село Новосельское, улица Орталык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8716-43-92360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Октябрьского сельского округа Атбасарского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село Октябрьское, улица Ленина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8716-43-97391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Покровского сельского округа Атбасарского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село Покровка, улица Жастар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8716-43-98490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Полтавского сельского округа Атбасарского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село Полтавка, улица Центральная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8716-43-96335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Сепеевского сельского округа Атбасарского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село Сепе, улица Центральная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8716-43-94135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Сергеевского сельского округа Атбасарского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село Сергеевка, улица Абая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8716-43-91567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Сочинского сельского округа Атбасарского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село Сочинское, улица Бейбитшилик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8716-43-92135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Тельманского сельского округа Атбасарского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село Тельмана, улица Достык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8716-43-95430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Ярославского сельского округа Атбасарского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село Тимашевка, улица Центральная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8716-43-94496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Карамышевского сельского округа Буландынского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село Шубарагаш, улица Достык, 42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8716-46-35643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Капитоновского сельского округа Буландынского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село Капитоновка, улица Ленина, 50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8716-46-32137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Никольского сельского округа Буландынского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село Никольск, улица Советская, 33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8716-46-33667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Ергольского сельского округа Буландынского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село Токтамыс, улица Сейфуллина, 45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8716-46-32616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Даниловского сельского округа Буландынского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село Алтынды, улица Какишева, 22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8716-46-34448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Вознесенского сельского округа Буландынского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село Вознесенка, улица Мира, 15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8716-46-36111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Новобратского сельского округа Буландынского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село Новобратское, улица Валиханова, 3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8716-46-36735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Караузекского сельского округа Буландынского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село Караузек, улица Балуан Шолака, 13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8716-46-38483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Айнакольского сельского округа Буландынского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село Айнаколь, улица Жастар, 18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8716-46-31433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Амангельдинского сельского округа Буландынского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село Амангельды, улица Ленина, 22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8716-46-35383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Журавлевского сельского округа Буландынского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село Журавлевка, улица Артемьева, 21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8716-46-22156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Бурабай Бурабайского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поселок Бурабай, улица Кенесары, 26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8716-30-71296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Аблайханского сельского округа Бурабайского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район,село  Кызылагаш,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Н.Кобенова, 2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8716-36-95138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Зеленоборского сельского округа Бурабайского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село Зеленый бор,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Цоя, 9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8716-30-74346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Златопольского сельского округа Бурабайского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село Златополье, улица Центральная, 32 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8716-36-94532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Катаркольского сельского округа Бурабайского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село Катарколь,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34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8716-36-91260</w:t>
            </w:r>
          </w:p>
        </w:tc>
      </w:tr>
      <w:tr>
        <w:trPr>
          <w:trHeight w:val="18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Кенесаринского сельского округа Бурабайского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аул Кенесары,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145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8716-36-93233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Атамекенского сельского округа Бурабайского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аул Атамекен,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26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8716-36-96118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Наурызбайского сельского округа Бурабайского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аул Наурызбай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8716-36-78445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Урумкайского сельского округа Бурабайского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село Урумкай, улица Ленина, 1 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8716-36-93442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Успеноюрьевского сельского округа Бурабайского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село Успеноюрьевка,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9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8716-36-92125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Егиндыколь Егиндыкольского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Победы, 6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8716-42-21951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Коржиноль Егиндыкольского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Коржинколь,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13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8716-42-26117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Абай Егиндыкольского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Абай, улица Дружбы, 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8716-42-23010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Спиридоновка Егиндыкольского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Спиридоновка, улица Горького, 5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8716-42-27201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Алакольского сельского округа Егиндыколького района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Полтавское, улица Центральная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8716-42-23310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Бауманского сельского округа Егиндыкольского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Баумана, улица Мира, 1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8716-42-24335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Буревестник Егиндыкольского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Буревестник, улица Орталык, 2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8716-42-22032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Жалманкулакского сельского округа Егиндыкольского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Жалман-кулак,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12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8716-42-21307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Узынкольского сельского округа Егиндыкольского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Узынколь, улица Степная, 11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8716-42-25363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Заозерный Енбекшильдер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село Заозерный,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30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8716-39-25655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Ангалбатырского сельского округа Енбекшильдерского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аул Ангалбатыра,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 8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8716-39-26513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Аксусского сельского округа Енбекшильдерского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аул Аксу, улица Желтоксан 7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8716-45-71891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Бирсуатского сельского округа Енбекшильдерского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село Бирсуат, улица Акан серi,6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8716-39-26206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Баймырзинского сельского округа Енбекшильдерского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село Баймырза, улица Сейфуллина, 15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8716-39-26622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Валихановского сельского округа Енбекшильдерского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село Валиханово,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2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8716-39-27638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Донского сельского округа Енбекшильдерского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Донское, улица Джамбула, 2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8716-39-27257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Енбекшильдер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 Енбекшильдерского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село Енбекшильдерское, улица Орталык, 22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8716-39-23040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Краснофлотского сельского округа Енбекшильдерского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Краснофлотское,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55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8716-39-23305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Заураловского сельского округа Енбекшильдерского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село Заураловка,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Байтерек, 21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8716-39-26432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Кенащинского сельского округа Енбекшильдерского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село Кенащи, улица Акан серi, 33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8716-39-30249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Макинского сельского округа Енбекшильдерского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село Макинка, улица Чкалова, 75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8716-39-28123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Мамайского сельского округа Енбекшильдер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село Мамай, улица Валиханова 11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8716-39-20949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Ульгинского сельского округа Енбекшильдер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аул Ульги, улица Пушкина, 17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8716-39-25107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Павловского сельского округа Ерейментауского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Павловка, улица Больничная, 3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8716-33-33284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Новомарковского сельского округа Ерейментауского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Новомарковка, улица Кисилева, 19А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8716-33-33575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Тайбайского сельского округа Ерейментауского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Тайбай улица микрорайон, 53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8716-33-37635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Улентинского сельского округа Ерейментауского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Уленты, улица Целинная, 1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8716-33-36215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Койтаского сельского округа Ерейментауского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Койтас, улица Бейбитшилик, 11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8716-33-36144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Бозтал Ерейментауского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Бозтал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8716-33-36335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Благодатненского сельского округа Ерейментауского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Благодатное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8716-33-34175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Новодолинского сельского округа Ерейментауского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Новодолинка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8716-33-53832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Куншалганского сельского округа Ерейментауского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Куншалган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8716-33-37235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Тургайского сельского округа Ерейментауского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Тургай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8716-33-35135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Бестогайского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Ерейментауского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Бестогай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8716-33-34511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Селеты Ерейментауского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Селеты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8716-33-36685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Изобильное Ерейментауского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Изобильное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8716-33-35316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Акмырзинского сельского округа Ерейментауского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Акмырза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8716-33-32354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Аксай Есильского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Аксай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8716-47-29230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Биртальского сельского округа Есильского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Биртал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8716-47-29406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Бузулукского сельского округа Есильского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Бузулук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8716-47-26241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Двуреченского сельского округа Есильского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Двуречное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8716-47-27347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Жаныспайского сельского округа Есильского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Жаныспай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8716-47-26438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Зареченского сельского округа Есильского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Заречный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8716-47-23333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Знаменского сельского округа Есильского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Знаменка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8716-47-26643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Каракольский сельский округ Есильского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Караколь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8716-47-27718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Красивенского сельского округа Есильского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Красивое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8716-47-24341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Курское Есильского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Курское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8716-47-28390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Московское Есильского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Московское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8716-47-27543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Орловка Есильского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Орловка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 24233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Раздольное Есильского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Раздольное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Федянина Л.А.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р.т. 871647 244-7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Свободное Есильского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Свободное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8716-47-28599</w:t>
            </w:r>
          </w:p>
        </w:tc>
      </w:tr>
      <w:tr>
        <w:trPr>
          <w:trHeight w:val="13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Юбилейного сельского округа Есильского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Юбилейное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8716-47-28543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Ярославка Есильского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Ярославка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8716-47-52972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Красногорский Есильского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поселок Красногорский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8716-47-24747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Жаксы Жаксынского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Жаксы, улица Ленина, 32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8716-35- 21581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Белагаш Жаксынского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Белагаш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8716-35- 93131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Киевское Жаксынского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Киевское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8716-35-97194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Подгорное Жаксынского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Подгорное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8716-35-98171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Чапаевское Жаксынского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Чапаевское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8716-35-94348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Беловодского сельского округа Жаксынского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Беловодское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8716-35-31227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Жанакийминского сельского округа Жаксынского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Жана-Кийма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8716-35-51208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Запорожского сельского округа Жаксынского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Запорожье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8716- 35-57466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Ишимского сельского округа Жаксынского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Ишимское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8716-35-33240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Кайрактинского сельского округа Жаксынского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Кайракты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8716-35-94683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Калининского сельского округа Жаксынского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Калининское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8716-35-95322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Кызылсайского сельского округа Жаксынского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Кировское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8716-35-93371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Новокиенского сельского округа Жаксынского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Новокиенка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8716-35-96116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Тарасовского сельского округа Жаксынского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Тарасовка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8716-35-97212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Терсаканского сельского округа Жаксынского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Терсакан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8716-35-33383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Бирсуатского сельского округа Жаркаинского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Бирсуат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8716-48-93589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Валихановского сельского округа Жаркаинского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Валиханово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 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8716-48-93702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Гастелловского сельского округа Жаркаинского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Гастелло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8716-48-97518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Далабайского сельского округа Жаркаинского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аул Далабай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8716-48-93129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Жанадалинского сельского округа Жаркаинского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Тасты-Талды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8716-48 -96286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Костычевского сельского округа Жаркаинского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Костычево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8716-48- 93473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Кумсуатского сельского округа Жаркаинского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Кумсуат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8716-48-52800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Львовского сельского округа Жаркаинского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Львовское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8716-48-95270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Нахимовского сельского округа Жаркаинского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Нахимовка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8716-48- 95268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Отрадного сельского округа Жаркаинского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Отрадное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8716-48-98257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Пригородного сельского округа Жаркаинского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Пригородное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8716-48-52456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Пятигорского сельского округа Жаркаинского сельского округа»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Пятигорское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8716-48-99433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Тасоткельского сельского округа Жаркаинского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Тасоткель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8716-48-95467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Тассуатского сельского округа Жаркаинского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Тассуат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8716-48-93273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Ушкарасуского сельского округа Жаркаинского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Ушкарасу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8716-48-99577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Шойындыкольского сельского округа Жаркаинского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Шойындыколь,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Квартальная, 5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8716-48-31030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Аккольского сельского округа Зерендинского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Акколь, улица Валиханова, 2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8716-32-37551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Алексеевка Зерендинского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Алексеевка,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Алтынсарина, 9/1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8716-32-35650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Булакского сельского округа Зерендинского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Еленовка,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хана, 37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8716-32-38533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им.Сакена Сейфулина Зерендинского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поселок Бирлестык,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ГОКа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8716-32-34403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Викторовского сельского округа Зерендинского района 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Викторовка,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69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8716-32-23117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Исаковского сельского округа Зерендинского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Исаковка,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Бейбитшилик, 32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8716-32-27326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Зерендинского сельского округа»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48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8716-32-21365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Ортакского сельского округа Зерендинского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Ортак, улица Орталык, 26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8716-32-37392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Садового сельского округа Зерендинского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Садовое, улица Тауелсыздык, 3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8716-32-34598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Сарыозекского сельского округа Зерендинского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Акан, улица Сарыозек, 11/1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8716-32-38334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Симферопольского сельского округа Зерендинского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Симферополь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ское, улица Целинная, 6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8716-32-33417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Кусепского сельского округа Зерендинского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Куропаткино,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28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8716-32-33638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Конысбайского сельского округа Зерендинского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Конысбай, улица Абая Кунанбаева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8716-32-34404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Кызылсаянского сельского округа Зерендинского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Кызылсая,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Шагырлы, 19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8716-32-34395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Кызылегисского сельского округа Зерендинского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Кызылегис,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8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8716-32-28249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им.Канай би Зерендинского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Канай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Канай би, 13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8716-32- 23602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Приреченского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Зерендинского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Приречное,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8716-32-25385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Малика Габдуллина Зерендинского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аул Малика Габдуллина, улица Зеленая, 13 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8716-32-27285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Байтерекского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Зерендинского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Байтерек,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1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8716-32-26191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Троицкого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Зерендинского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Троицкое,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Достык, 11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8716-32-25267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Айдабол Зерендинского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Айдабол, улица Кооперативная, 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8716-32-29107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Коргалжынского сельского округа Коргалжынского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Коргалжын, улица Кумисбекова, 31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8716-37-21609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Амангельдинского сельского округа Коргалжынского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Амангельды, улица Абая, 21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8716-37-35610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Кызылсайского сельского округа Коргалжынского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Шалкар,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Б.Момышулы, 34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8716-37-45614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Коммунарского сельского округа Коргалжынского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Майшукур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8716-37-41601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Арыктынского сельского округа Коргалжынского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Арыкты, улица Ленина, 36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8716-37-42653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Кенбидайкского сельского округа Коргалжынского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Кенбидаик,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С.Сейфуллина, 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8716-37-43610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Карашалгынского сельского округа Коргалжынского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 село Жантеке,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С.Сейфуллина, 47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8716-37-33610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Сабундынского сельского округа Коргалжынского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Сабынды,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Усенова, 33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8716-37- 44610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Балкашинского сельского округа Сандыктауского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Балкашино, улица Абылай хана, 119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8716-40-91230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Веселовского сельского округа Сандыктауского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Веселое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8716-40-94241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Белгородского сельского округа Сандыктауского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Белгородское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8716-40-94146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Лесного сельского округа Сандыктауского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Лесное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8716-40-97535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Каменского сельского округа Сандыктауского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Каменка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8716-40-96235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Васильевского сельского округа Сандыктауского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Васильевка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8716-40-95375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Широковского сельского округа Сандыктауского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Богородка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8716-40-95435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Хлебное Сандыктауского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Хлебное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8716-40-94749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Жамбылского сельского округа Сандыктауского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Приозерное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8716-40-97635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Сандыктауского сельского округа Сандыктауского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Сандыктау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8716-40-93813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Новоникольского сельского округа Сандыктауского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Новоникольск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8716-40-95735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Максимовского сельского округа Сандыктауского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Максимовка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8716-40-97235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Баракпайского сельского округа Сандыктауского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Баракпай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8716-40-95122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Берликского сельского округа Сандыктауского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Красная Поляна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8716-40-93247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аула Мадениет Сандыктауского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аул Мадениет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8716-40-93435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Акмол Целиноградского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аул Акмол, улица Гагарина, 2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8716-51-31169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Кабанбай батыра Целиноградского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село Кабанбай батыра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8716-51-91745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Софиевского сельского округа Целиноградского района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село Софиевка, улица Центральная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8716-51-36225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Рахымжана Кошкарбаева Целиноградского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аул Рахымжана Кошкарбаева,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40 лет Казахстан, 1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8716-51-95222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Тасты Целиноградского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аул Тасты, улица Революционная, 20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 32-639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Караоткельского сельского округа Целиноградского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село Караоткель,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8716-51-41625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Шалкарского аульного округа Целиноградского района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аул Шалкар, улица Иманбаева, 5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8716-51-39225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Приреченского сельского округа Целиноградского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село Приречное, улица Советская, 33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8716-51-38225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Кощинского сельского округа Целиноградского района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село Кощи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8716-51- 99619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Максимовского сельского округа» Целиноградского района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село Максимовка, улица Гагарина, 14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8716-51-93333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Новоишимского сельского округа Целиноградского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село Новоишимка, улица Дружба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8716-51-31397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Родина Целиноградского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аул Родина, улица Центральная, 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8716-51-37425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Маншукского сельского округа Целиноградского района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село Маншук, улица Центральная, 1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8716-51-41220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Воздвиженского сельского округа Целиноградского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село  Воздвиженка,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Кажымукана, 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8716-51-96225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Оразакского сельского округа Целиноградского района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село Оразак, улица Бейбiтшiлiк, 8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8716-51-32225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Талапкерского сельского округа Целиноградского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село Талапкер, улица Талапкер, 46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8716-51-24060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Кояндинского сельского округа Целиноградского района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село Коянды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8716-51-21160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Красноярского сельского округа Целиноградского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село Жангизкудук,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44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8716-51-35325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Шортанды Шортандинского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поселок Шортанды, улица Абылайхана, 33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8716-31-22080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Научный Шортандинского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поселок Научный, улица Бараева, 15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8716-31-23012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Жолымбет Шортандинского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поселка Жолымбет, улица Абая, 9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8716-31-27514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Раевского сельского округа Шортандинского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село Раевка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8716-31-25716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Новокубанского сельского округа Шортандинского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село Новокубанка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8716-31-24635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Андреевского сельского округа Шортандинского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село Андреевка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8716-31-24344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Петровского сельского округа Шортандинского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село Петровка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8716-31-26472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Пригородного сельского округа Шортандинского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село Пригородное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8716-31-24535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Бектауского аульного округа Шортандинского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село Бектау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8716-31-25341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Новоселовского сельского округа Шортандинского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село Новоселовка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8716-31-25543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Дамсинского сельского округа Шортандинского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село Дамса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8716-31-33018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Бозайгырского аульного округа Шортандинского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село Бозайгыр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8716-31-25675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Красноярского сельского округа города Кокшетау»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Яр, улица Советская, 3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8716-2-403934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Станционный города Кокшетау»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Станционный, улица Первомайская, 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8716-2- 440003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Заводской города Степногорск»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Заводской, улица Красноармейская, 15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8716-45-71678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Аксу города Степногорск»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поселок.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Набиева, 26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8716-45-46446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Бестобе города Степногорск»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Бестобе, улица Мира, 10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8716-45-43417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Карабулак города Степногорск»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8716-45-42116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справок о наличии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хозяйства»</w:t>
      </w:r>
    </w:p>
    <w:bookmarkEnd w:id="15"/>
    <w:bookmarkStart w:name="z8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Центров обслуживания населения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3456"/>
        <w:gridCol w:w="4652"/>
        <w:gridCol w:w="3890"/>
      </w:tblGrid>
      <w:tr>
        <w:trPr>
          <w:trHeight w:val="945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 (филиалы, отделы, отделения)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улица Ауэзова, 189 а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(7162) 40-10-63</w:t>
            </w:r>
          </w:p>
        </w:tc>
      </w:tr>
      <w:tr>
        <w:trPr>
          <w:trHeight w:val="225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с.Красный Яр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село Красный Яр, улица Ленина, дом 65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40-43-27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районный отдел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город Акколь, улица Нурмагамбетова дом 102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(71638) 2-18-49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районный отдел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поселок Аршалы, улица М. Маметовой, дом 19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(71644) 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(71644) 2-10-77</w:t>
            </w:r>
          </w:p>
        </w:tc>
      </w:tr>
      <w:tr>
        <w:trPr>
          <w:trHeight w:val="885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районный отдел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город Атбасар, улица Валиханова, дом 11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(71643) 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(71643) 4-12-58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районный отдел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Астраханка, улица Аль-Фараби, дом 44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(71641) 2-21-94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районный отдел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город Макинск, улица Сейфуллина дом 18 б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(71646) 2-37-81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районный отдел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город Щучинск, улица Абылай Хана, дом 28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4-29-97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(71636) 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(71636) 4-59-28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районный отдел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Егиндыколь, улица Победы, дом 7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 2-12-57</w:t>
            </w:r>
          </w:p>
        </w:tc>
      </w:tr>
      <w:tr>
        <w:trPr>
          <w:trHeight w:val="87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районный отдел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город Ерейментау, улица Мусабаева, дом 15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(71633) 2-44-92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районный отдел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город Степняк, улица Сыздыкова, дом 2а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(71639) 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(71639) 2-22-18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районный отдел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город Есиль,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дом 56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районный отдел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город Державинск, улица Габдуллина, дом 104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(71648) 9-00-35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(71647) 2-22-05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районный отдел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Жаксы, улица Ленина, дом 8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 2-17-10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районный отдел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Зеренда, улица Мира, дом 52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2-00-74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(71632) 2-29-43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районный отдел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Коргалжын, улица Абая, дом 44а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 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(71637)2-20-36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Степногорский городской отдел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Степногорск, 4 микрорайон, дом 7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(71645) 2-00-30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районный отдел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Балкашино, улица Абылай-хана, дом 119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(71640) 9-26-66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районный отдел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а. Акмол, улица Гагарина, дом 15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(71651) 3-11-98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районный отдел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поселок Шортанды, Переулок Безымянный, дом 1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(71631) 2-17-97</w:t>
            </w:r>
          </w:p>
        </w:tc>
      </w:tr>
    </w:tbl>
    <w:bookmarkStart w:name="z8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Расшифровка аббревиатур:</w:t>
      </w:r>
    </w:p>
    <w:bookmarkEnd w:id="17"/>
    <w:bookmarkStart w:name="z8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РГП «Центр обслуживания населения Акмолинской области» - Республиканское государственное предприятие «Центр обслуживания населения Акмолинской области» Комитета по контролю автоматизации государственных услуг и координации деятельности центров обслуживания населения Министерства связи и информации Республики Казахстан</w:t>
      </w:r>
    </w:p>
    <w:bookmarkEnd w:id="18"/>
    <w:bookmarkStart w:name="z8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справок о наличии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Форма</w:t>
      </w:r>
    </w:p>
    <w:bookmarkEnd w:id="19"/>
    <w:bookmarkStart w:name="z8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Заявление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Я,___________________________________________________________________  Ф.И.О., паспортные данные (данные удостоверения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место жительства физического лица)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Действующий от имени _____________________________________________________________________                (заполняется уполномоченным представителем)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 (реквизиты документа, удостоверяющего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предоставить мне справку о наличии личного подсобного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Прилагаю следующие документы: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_________________________________________/_________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заявителя/уполномоченного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специалиста, принявшего запрос)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выполнения /рассмотрения/ запроса: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 дата 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специалиста)</w:t>
      </w:r>
    </w:p>
    <w:bookmarkStart w:name="z8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справки о наличии личного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подсобного хозяйства»      </w:t>
      </w:r>
    </w:p>
    <w:bookmarkEnd w:id="21"/>
    <w:bookmarkStart w:name="z8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1.1. Описание действий СФЕ - при обращении в уполномоченный орган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23"/>
        <w:gridCol w:w="9036"/>
      </w:tblGrid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1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4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устного обращения получателя, проверка данных о наличии личного подсобного хозяйства в похозяйственной книге уполномоченного органа, оформление справки</w:t>
            </w:r>
          </w:p>
        </w:tc>
      </w:tr>
      <w:tr>
        <w:trPr>
          <w:trHeight w:val="11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получателю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8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1.2. Описание действий СФЕ - при обращении в Центр.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"/>
        <w:gridCol w:w="2714"/>
        <w:gridCol w:w="2982"/>
        <w:gridCol w:w="3688"/>
        <w:gridCol w:w="33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уполномоченного органа</w:t>
            </w:r>
          </w:p>
        </w:tc>
      </w:tr>
      <w:tr>
        <w:trPr>
          <w:trHeight w:val="58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 в журнале регистрации принятых документов, выдача расписки и передача документов в накопительный  отдел Центра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 документы, расписывается в журнале регистрации принятых документов, составляет реестр, подготавливает и направляет документы для отправления в уполномоченный орган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 получателя от Центра, направление документов получателя руководителю для последующей передачи с наложением резолюции ответственному исполнителю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накопительный отдел Центра.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уполномоченный орган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руководителю уполномоченного органа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2"/>
        <w:gridCol w:w="2665"/>
        <w:gridCol w:w="2100"/>
        <w:gridCol w:w="2933"/>
        <w:gridCol w:w="2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уполномоченного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</w:tr>
      <w:tr>
        <w:trPr>
          <w:trHeight w:val="585" w:hRule="atLeast"/>
        </w:trPr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 ответственного исполнителя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получателя и проверка данных о наличии личного подсобного хозяйства в похозяйственной книге уполномоченного органа, оформление справки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  государственной услуги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журнале, передача справки в Центр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и расписки о выдаче документа получателю</w:t>
            </w:r>
          </w:p>
        </w:tc>
      </w:tr>
      <w:tr>
        <w:trPr>
          <w:trHeight w:val="30" w:hRule="atLeast"/>
        </w:trPr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ответственному исполнителю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журнале исходящей корреспонденции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Центр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справки и расписки о выдаче документа</w:t>
            </w:r>
          </w:p>
        </w:tc>
      </w:tr>
      <w:tr>
        <w:trPr>
          <w:trHeight w:val="30" w:hRule="atLeast"/>
        </w:trPr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час)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час)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2.1. Варианты использования. Основной процесс - при обращении в уполномоченный орган.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0"/>
      </w:tblGrid>
      <w:tr>
        <w:trPr>
          <w:trHeight w:val="3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устного обращения получателя, проверка данных о наличии личного подсобного хозяйства в похозяйственной книге уполномоченного органа, оформление справки (не более 10 минут)</w:t>
            </w:r>
          </w:p>
        </w:tc>
      </w:tr>
    </w:tbl>
    <w:bookmarkStart w:name="z9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2.2. Варианты использования. Основной процесс - при обращении в Центр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3"/>
        <w:gridCol w:w="2541"/>
        <w:gridCol w:w="2887"/>
        <w:gridCol w:w="3137"/>
        <w:gridCol w:w="2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уполномоченного органа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документов, выдача расписки (не более 20 минут)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 документы, расписывается в журнале регистрации принятых документов, составление реестра, подготовка и направление документов в уполномоченный орган (3 раза в день)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документов получателя от Центра, направляет документы получателя руководителю уполномоченного органа для последующей передачи с наложением резолюции ответственному исполнителю(не более 30 минут)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Ознакомление с корреспонденцией, определение ответственного исполнителя (1 час)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 получателя и проверка данных о наличии личного подсобного хозяйства в похозяйственной книге уполномоченного органа, оформление справки (1 рабочий день)</w:t>
            </w:r>
          </w:p>
        </w:tc>
      </w:tr>
      <w:tr>
        <w:trPr>
          <w:trHeight w:val="45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получателю справки (не более 20 минут)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исходящей корреспонденции, передача справки в Центр (не более 30 минут).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(1 час)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3.1. Варианты использования. Альтернативный процесс - при наличии оснований для отказа в предоставлении государственной услуги при обращении в уполномоченный орган.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0"/>
      </w:tblGrid>
      <w:tr>
        <w:trPr>
          <w:trHeight w:val="15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 или расширения</w:t>
            </w:r>
          </w:p>
        </w:tc>
      </w:tr>
      <w:tr>
        <w:trPr>
          <w:trHeight w:val="3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705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устного обращения получателя, проверка данных о наличии личного подсобного хозяйства в похозяйственной книге уполномоченного органа, оформление мотивированного ответа об отказе в предоставлении государственной услуги (не более 10 минут)</w:t>
            </w:r>
          </w:p>
        </w:tc>
      </w:tr>
    </w:tbl>
    <w:bookmarkStart w:name="z9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3.2. Варианты использования. Альтернативный процесс - при наличии оснований для отказа в предоставлении государственной услуги при обращении в Центр.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3"/>
        <w:gridCol w:w="2541"/>
        <w:gridCol w:w="2887"/>
        <w:gridCol w:w="3137"/>
        <w:gridCol w:w="2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уполномоченного органа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документов, выдача расписки (не более 20 минут)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 документы, расписывается в журнале регистрации принятых документов, составление реестра, подготовка и направление документов в уполномоченный орган (3 раза в день)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документов получателя от Центра, направляет документы получателя руководителю уполномоченного органа для последующей передачи с наложением резолюции ответственному исполнителю (не более 30 минут)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Ознакомление с корреспонденцией, определение ответственного исполнителя (1 час)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 получателя и проверка данных о наличии личного подсобного хозяйства в похозяйственной книге уполномоченного органа, подготовка мотивированного ответа об отказе в предоставлении государственной услуги (1 рабочий день)</w:t>
            </w:r>
          </w:p>
        </w:tc>
      </w:tr>
      <w:tr>
        <w:trPr>
          <w:trHeight w:val="45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получателю мотивированного ответа об отказе в предоставлении государственной услуги (не более 20 минут)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исходящей корреспонденции, передача справки в Центр (не более 30 минут)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ответа об отказе в предоставлении государственной услуги (1 час)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справки о наличии личного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подсобного хозяйства»      </w:t>
      </w:r>
    </w:p>
    <w:bookmarkEnd w:id="28"/>
    <w:bookmarkStart w:name="z9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при обращении в уполномоченный орган. (см. бумажный вариант)</w:t>
      </w:r>
    </w:p>
    <w:bookmarkEnd w:id="29"/>
    <w:bookmarkStart w:name="z9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при обращении в Центр. (см. бумажный вариант)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