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e229a" w14:textId="30e22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13 декабря 2010 года № 408/54-IV "О бюджете города Астаны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13 декабря 2011 года № 536/76-IV. Зарегистрировано Департаментом юстиции города Астаны 26 декабря 2011 года № 703. Утратило силу решением маслихата города Астаны от 6 июня 2012 года № 26/4-V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Астаны от 06.06.2012 № 26/4-V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Бюджетного кодекса Республики Казахстан 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13 декабря 2010 года № 408/54-IV «О бюджете города Астаны на 2011-2013 годы» (зарегистрировано в Реестре государственной регистрации нормативных правовых актов от 30 декабря 2010 года за № 660, опубликовано в газетах «Астана акшамы» от 13 января 2011 года № 3, 4 «Вечерняя Астана» от 13 января 2011 года № 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«324 878 576,0» заменить цифрами «325 730 576,0»;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«78 384 598,0» заменить цифрами «79 059 598,0»;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«905 372,0» заменить цифрами «902 372,0»;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«10 948 305,0» заменить цифрами «11 128 305,0»;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«272 760 244,5» заменить цифрами «273 410 244,5»;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«61 147 416,0» заменить цифрами «61 349 416,0»;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«792 174,0» заменить цифрами «773 681,0».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Г. Данбаева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Ж. Нуркенов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«Управление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Астаны» (УЭ и БП)                   Ж. Нурпиисов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 № 536/76-IV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408/54-IV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Астаны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56"/>
        <w:gridCol w:w="9461"/>
        <w:gridCol w:w="279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325 730 576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79 059 598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36 569 270</w:t>
            </w:r>
          </w:p>
        </w:tc>
      </w:tr>
      <w:tr>
        <w:trPr>
          <w:trHeight w:val="2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36 569 270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27 958 422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27 958 422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11 590 613</w:t>
            </w:r>
          </w:p>
        </w:tc>
      </w:tr>
      <w:tr>
        <w:trPr>
          <w:trHeight w:val="2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7 955 270</w:t>
            </w:r>
          </w:p>
        </w:tc>
      </w:tr>
      <w:tr>
        <w:trPr>
          <w:trHeight w:val="2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1 057 943</w:t>
            </w:r>
          </w:p>
        </w:tc>
      </w:tr>
      <w:tr>
        <w:trPr>
          <w:trHeight w:val="2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2 577 400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2 885 156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126 701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1 563 719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949 700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245 036</w:t>
            </w:r>
          </w:p>
        </w:tc>
      </w:tr>
      <w:tr>
        <w:trPr>
          <w:trHeight w:val="8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56 137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56 137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902 372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391 816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21 387</w:t>
            </w:r>
          </w:p>
        </w:tc>
      </w:tr>
      <w:tr>
        <w:trPr>
          <w:trHeight w:val="5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 собственности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190 425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131 194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48 810</w:t>
            </w:r>
          </w:p>
        </w:tc>
      </w:tr>
      <w:tr>
        <w:trPr>
          <w:trHeight w:val="5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10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327 712</w:t>
            </w:r>
          </w:p>
        </w:tc>
      </w:tr>
      <w:tr>
        <w:trPr>
          <w:trHeight w:val="12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327 712</w:t>
            </w:r>
          </w:p>
        </w:tc>
      </w:tr>
      <w:tr>
        <w:trPr>
          <w:trHeight w:val="3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172 651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172 651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11 128 305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7 900 000</w:t>
            </w:r>
          </w:p>
        </w:tc>
      </w:tr>
      <w:tr>
        <w:trPr>
          <w:trHeight w:val="6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7 900 000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3 228 305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3 163 305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234 640 301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234 640 301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234 640 301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750"/>
        <w:gridCol w:w="813"/>
        <w:gridCol w:w="8598"/>
        <w:gridCol w:w="281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273 410 244,5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2 448 317,0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79 072,0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77 672,0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1 196 657,0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531 230,0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425 374,0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65 021,0</w:t>
            </w:r>
          </w:p>
        </w:tc>
      </w:tr>
      <w:tr>
        <w:trPr>
          <w:trHeight w:val="8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населения по предоставлению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услуг физическим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 по принципу "одного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окна"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175 032,0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546 184,0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536 735,0</w:t>
            </w:r>
          </w:p>
        </w:tc>
      </w:tr>
      <w:tr>
        <w:trPr>
          <w:trHeight w:val="4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9 449,0</w:t>
            </w:r>
          </w:p>
        </w:tc>
      </w:tr>
      <w:tr>
        <w:trPr>
          <w:trHeight w:val="4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56 894,0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ревизионной комиссии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37 424,0</w:t>
            </w:r>
          </w:p>
        </w:tc>
      </w:tr>
      <w:tr>
        <w:trPr>
          <w:trHeight w:val="4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19 470,0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310 089,0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237 772,0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6 683,0</w:t>
            </w:r>
          </w:p>
        </w:tc>
      </w:tr>
      <w:tr>
        <w:trPr>
          <w:trHeight w:val="6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 сумм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реализации разовых талонов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54 289,0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1 353,0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6 792,0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259 421,0</w:t>
            </w:r>
          </w:p>
        </w:tc>
      </w:tr>
      <w:tr>
        <w:trPr>
          <w:trHeight w:val="8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254 727,0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4 694,0</w:t>
            </w:r>
          </w:p>
        </w:tc>
      </w:tr>
      <w:tr>
        <w:trPr>
          <w:trHeight w:val="3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319 232,0</w:t>
            </w:r>
          </w:p>
        </w:tc>
      </w:tr>
      <w:tr>
        <w:trPr>
          <w:trHeight w:val="8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 и стихийных бедствий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319 232,0</w:t>
            </w:r>
          </w:p>
        </w:tc>
      </w:tr>
      <w:tr>
        <w:trPr>
          <w:trHeight w:val="8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обороны, 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 бедствий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46 135,0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34 712,0</w:t>
            </w:r>
          </w:p>
        </w:tc>
      </w:tr>
      <w:tr>
        <w:trPr>
          <w:trHeight w:val="6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55 352,0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100 373,0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75 100,0</w:t>
            </w:r>
          </w:p>
        </w:tc>
      </w:tr>
      <w:tr>
        <w:trPr>
          <w:trHeight w:val="6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оборона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7 560,0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9 708 671,0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бюджета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5 682 534,0</w:t>
            </w:r>
          </w:p>
        </w:tc>
      </w:tr>
      <w:tr>
        <w:trPr>
          <w:trHeight w:val="8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обеспечения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4 582 923,0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- город без наркотиков"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13 624,0</w:t>
            </w:r>
          </w:p>
        </w:tc>
      </w:tr>
      <w:tr>
        <w:trPr>
          <w:trHeight w:val="5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974 541,0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места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48 891,0</w:t>
            </w:r>
          </w:p>
        </w:tc>
      </w:tr>
      <w:tr>
        <w:trPr>
          <w:trHeight w:val="4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административном порядке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22 474,0</w:t>
            </w:r>
          </w:p>
        </w:tc>
      </w:tr>
      <w:tr>
        <w:trPr>
          <w:trHeight w:val="5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дополнительной штатной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 миграционной полиции,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документирование оралманов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22 407,0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Центра временного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 и Центра адаптации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интеграции оралманов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1 971,0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1 180 117,0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1 180 117,0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2 846 020,0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Генеральной прокуратуры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2 834 020,0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29 035 636,4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4 525 629,1</w:t>
            </w:r>
          </w:p>
        </w:tc>
      </w:tr>
      <w:tr>
        <w:trPr>
          <w:trHeight w:val="4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4 508 557,1</w:t>
            </w:r>
          </w:p>
        </w:tc>
      </w:tr>
      <w:tr>
        <w:trPr>
          <w:trHeight w:val="6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17 072,0</w:t>
            </w:r>
          </w:p>
        </w:tc>
      </w:tr>
      <w:tr>
        <w:trPr>
          <w:trHeight w:val="6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бюджета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6 900,0</w:t>
            </w:r>
          </w:p>
        </w:tc>
      </w:tr>
      <w:tr>
        <w:trPr>
          <w:trHeight w:val="4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6 900,0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452 575,0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148 968,0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235 126,0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по программам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68 481,0</w:t>
            </w:r>
          </w:p>
        </w:tc>
      </w:tr>
      <w:tr>
        <w:trPr>
          <w:trHeight w:val="6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952 161,0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 по спорту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952 161,0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15 769 685,0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151 453,0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10 532 305,0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 программам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143 158,0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140 137,0</w:t>
            </w:r>
          </w:p>
        </w:tc>
      </w:tr>
      <w:tr>
        <w:trPr>
          <w:trHeight w:val="7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5 823,0</w:t>
            </w:r>
          </w:p>
        </w:tc>
      </w:tr>
      <w:tr>
        <w:trPr>
          <w:trHeight w:val="9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275 543,0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627 483,0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46 665,0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176 185,0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37 034,0</w:t>
            </w:r>
          </w:p>
        </w:tc>
      </w:tr>
      <w:tr>
        <w:trPr>
          <w:trHeight w:val="6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с проблемами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32 596,0</w:t>
            </w:r>
          </w:p>
        </w:tc>
      </w:tr>
      <w:tr>
        <w:trPr>
          <w:trHeight w:val="10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71 684,0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2 188 802,0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36 855,0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40 667,0</w:t>
            </w:r>
          </w:p>
        </w:tc>
      </w:tr>
      <w:tr>
        <w:trPr>
          <w:trHeight w:val="6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117 704,0</w:t>
            </w:r>
          </w:p>
        </w:tc>
      </w:tr>
      <w:tr>
        <w:trPr>
          <w:trHeight w:val="9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обучения мастерам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обучения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8 495,0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квалификации 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</w:p>
        </w:tc>
      </w:tr>
      <w:tr>
        <w:trPr>
          <w:trHeight w:val="7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"Программы занятости 2020"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1 107 096,0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7 328 686,3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7 328 686,3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38 301 778,0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16 313 656,0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106 619,0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560 264,0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219 978,0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125 711,0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борьбе со СПИД в Республике Казахстан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175 670,0</w:t>
            </w:r>
          </w:p>
        </w:tc>
      </w:tr>
      <w:tr>
        <w:trPr>
          <w:trHeight w:val="10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 инфекционными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психическими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 и расстройствами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поведения, в том числе 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употреблением психоактивных веществ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2 811 162,0</w:t>
            </w:r>
          </w:p>
        </w:tc>
      </w:tr>
      <w:tr>
        <w:trPr>
          <w:trHeight w:val="7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населению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 оказываемой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средств республиканского бюджета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5 871 418,0</w:t>
            </w:r>
          </w:p>
        </w:tc>
      </w:tr>
      <w:tr>
        <w:trPr>
          <w:trHeight w:val="5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санитарная авиация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1 430 677,0</w:t>
            </w:r>
          </w:p>
        </w:tc>
      </w:tr>
      <w:tr>
        <w:trPr>
          <w:trHeight w:val="10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профилактику ВИЧ-инфекции среди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и освободившихся из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лишения свободы в 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«Саламатты Қазақстан»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2011-2015 годы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713,0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122 242,0</w:t>
            </w:r>
          </w:p>
        </w:tc>
      </w:tr>
      <w:tr>
        <w:trPr>
          <w:trHeight w:val="10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специализированными продуктами 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лечебного 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1 711 896,0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проездом за пределы 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на лечение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1 938,0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дозорного эпидемиологического надзора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957,0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здравоохранения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42 079,0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67 367,0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156 553,0</w:t>
            </w:r>
          </w:p>
        </w:tc>
      </w:tr>
      <w:tr>
        <w:trPr>
          <w:trHeight w:val="3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99 417,0</w:t>
            </w:r>
          </w:p>
        </w:tc>
      </w:tr>
      <w:tr>
        <w:trPr>
          <w:trHeight w:val="9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почечной недостаточностью, миастенией,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лекарственными средствами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94 292,0</w:t>
            </w:r>
          </w:p>
        </w:tc>
      </w:tr>
      <w:tr>
        <w:trPr>
          <w:trHeight w:val="9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кредиторской задолженности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обязательствам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за счет средств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лечении взрослых, больных гемофилией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53 913,0</w:t>
            </w:r>
          </w:p>
        </w:tc>
      </w:tr>
      <w:tr>
        <w:trPr>
          <w:trHeight w:val="8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иммунобиологических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иммунопрофилактики населения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299 649,0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331 108,0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56 172,0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1 953,0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1 914 163,0</w:t>
            </w:r>
          </w:p>
        </w:tc>
      </w:tr>
      <w:tr>
        <w:trPr>
          <w:trHeight w:val="7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 больных с острым инфарктом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миокарда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47 745,0</w:t>
            </w:r>
          </w:p>
        </w:tc>
      </w:tr>
      <w:tr>
        <w:trPr>
          <w:trHeight w:val="7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10 368,0</w:t>
            </w:r>
          </w:p>
        </w:tc>
      </w:tr>
      <w:tr>
        <w:trPr>
          <w:trHeight w:val="7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программы «Саламатты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Қазақстан» на 2011-2015 годы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10 368,0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21 977 754,0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21 977 754,0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5 199 767,0</w:t>
            </w:r>
          </w:p>
        </w:tc>
      </w:tr>
      <w:tr>
        <w:trPr>
          <w:trHeight w:val="6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107 348,0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107 348,0</w:t>
            </w:r>
          </w:p>
        </w:tc>
      </w:tr>
      <w:tr>
        <w:trPr>
          <w:trHeight w:val="6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4 263 291,0</w:t>
            </w:r>
          </w:p>
        </w:tc>
      </w:tr>
      <w:tr>
        <w:trPr>
          <w:trHeight w:val="8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693 842,0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престарелых и инвалидов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 общего типа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409 195,0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447 305,0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27 724,0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107 599,0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1 294 876,0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247 332,0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32 667,0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3 236,0</w:t>
            </w:r>
          </w:p>
        </w:tc>
      </w:tr>
      <w:tr>
        <w:trPr>
          <w:trHeight w:val="14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индивидуального помощника для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группы, имеющих затруднение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передвижении, и специалиста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для инвалидов по слуху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147 350,0</w:t>
            </w:r>
          </w:p>
        </w:tc>
      </w:tr>
      <w:tr>
        <w:trPr>
          <w:trHeight w:val="4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местожительства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85 612,0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неправительственном секторе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14 957,0</w:t>
            </w:r>
          </w:p>
        </w:tc>
      </w:tr>
      <w:tr>
        <w:trPr>
          <w:trHeight w:val="9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заболеваниями,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279 547,0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престарелых, инвалидов,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детей инвалидов в реабилитационных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центрах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36 841,0</w:t>
            </w:r>
          </w:p>
        </w:tc>
      </w:tr>
      <w:tr>
        <w:trPr>
          <w:trHeight w:val="9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детей-инвалидов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патологиями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376 284,0</w:t>
            </w:r>
          </w:p>
        </w:tc>
      </w:tr>
      <w:tr>
        <w:trPr>
          <w:trHeight w:val="4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12 571,0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46 353,0</w:t>
            </w:r>
          </w:p>
        </w:tc>
      </w:tr>
      <w:tr>
        <w:trPr>
          <w:trHeight w:val="4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797 637,0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510 989,0</w:t>
            </w:r>
          </w:p>
        </w:tc>
      </w:tr>
      <w:tr>
        <w:trPr>
          <w:trHeight w:val="6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очной формы обучения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185 041,0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101 607,0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31 491,0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31 491,0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76 938 952,4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17 232 243,0</w:t>
            </w:r>
          </w:p>
        </w:tc>
      </w:tr>
      <w:tr>
        <w:trPr>
          <w:trHeight w:val="4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1 060 547,0</w:t>
            </w:r>
          </w:p>
        </w:tc>
      </w:tr>
      <w:tr>
        <w:trPr>
          <w:trHeight w:val="4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7 135 637,0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68 984,0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8 967 075,0</w:t>
            </w:r>
          </w:p>
        </w:tc>
      </w:tr>
      <w:tr>
        <w:trPr>
          <w:trHeight w:val="6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36 398 054,5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коммунального хозяйства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312 910,0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25 160 200,5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200 322,0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7 324 613,0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коммунальной техники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399 898,0</w:t>
            </w:r>
          </w:p>
        </w:tc>
      </w:tr>
      <w:tr>
        <w:trPr>
          <w:trHeight w:val="6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2 994 322,0</w:t>
            </w:r>
          </w:p>
        </w:tc>
      </w:tr>
      <w:tr>
        <w:trPr>
          <w:trHeight w:val="5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5 789,0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20 485 724,9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2 592 000,0</w:t>
            </w:r>
          </w:p>
        </w:tc>
      </w:tr>
      <w:tr>
        <w:trPr>
          <w:trHeight w:val="3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3 967 247,0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3 583 030,0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10 343 447,9</w:t>
            </w:r>
          </w:p>
        </w:tc>
      </w:tr>
      <w:tr>
        <w:trPr>
          <w:trHeight w:val="3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2 822 930,0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65 995,0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27 843,0</w:t>
            </w:r>
          </w:p>
        </w:tc>
      </w:tr>
      <w:tr>
        <w:trPr>
          <w:trHeight w:val="8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отчуждение недвижимого имущества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2 456 812,0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270 629,0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1 651,0</w:t>
            </w:r>
          </w:p>
        </w:tc>
      </w:tr>
      <w:tr>
        <w:trPr>
          <w:trHeight w:val="4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15 644 553,6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92 955,0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делом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31 770,0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60 691,0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494,0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3 297 804,0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туризма, физической культуры и спорта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54 793,0</w:t>
            </w:r>
          </w:p>
        </w:tc>
      </w:tr>
      <w:tr>
        <w:trPr>
          <w:trHeight w:val="6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72 864,0</w:t>
            </w:r>
          </w:p>
        </w:tc>
      </w:tr>
      <w:tr>
        <w:trPr>
          <w:trHeight w:val="9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3 122 331,0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46 616,0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7 066 113,0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82 895,0</w:t>
            </w:r>
          </w:p>
        </w:tc>
      </w:tr>
      <w:tr>
        <w:trPr>
          <w:trHeight w:val="3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5 180 355,0</w:t>
            </w:r>
          </w:p>
        </w:tc>
      </w:tr>
      <w:tr>
        <w:trPr>
          <w:trHeight w:val="3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 и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ним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487 953,0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1 174 981,0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138 729,0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1 053 857,0</w:t>
            </w:r>
          </w:p>
        </w:tc>
      </w:tr>
      <w:tr>
        <w:trPr>
          <w:trHeight w:val="5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 на местном уровне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324 960,0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116 687,0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372 080,0</w:t>
            </w:r>
          </w:p>
        </w:tc>
      </w:tr>
      <w:tr>
        <w:trPr>
          <w:trHeight w:val="6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238 930,0</w:t>
            </w:r>
          </w:p>
        </w:tc>
      </w:tr>
      <w:tr>
        <w:trPr>
          <w:trHeight w:val="4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6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города республиканского значения, столицы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174 490,0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45 210,0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126 668,0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2 612,0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3 959 334,6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103 589,0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3 855 745,6</w:t>
            </w:r>
          </w:p>
        </w:tc>
      </w:tr>
      <w:tr>
        <w:trPr>
          <w:trHeight w:val="3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48 718 368,9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48 718 368,9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48 718 368,9</w:t>
            </w:r>
          </w:p>
        </w:tc>
      </w:tr>
      <w:tr>
        <w:trPr>
          <w:trHeight w:val="9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869 118,0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81 400,0</w:t>
            </w:r>
          </w:p>
        </w:tc>
      </w:tr>
      <w:tr>
        <w:trPr>
          <w:trHeight w:val="8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70 840,0</w:t>
            </w:r>
          </w:p>
        </w:tc>
      </w:tr>
      <w:tr>
        <w:trPr>
          <w:trHeight w:val="4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9 860,0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731 801,0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51 088,0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654 604,0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24 800,0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1 309,0</w:t>
            </w:r>
          </w:p>
        </w:tc>
      </w:tr>
      <w:tr>
        <w:trPr>
          <w:trHeight w:val="52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55 917,0</w:t>
            </w:r>
          </w:p>
        </w:tc>
      </w:tr>
      <w:tr>
        <w:trPr>
          <w:trHeight w:val="6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33 234,0</w:t>
            </w:r>
          </w:p>
        </w:tc>
      </w:tr>
      <w:tr>
        <w:trPr>
          <w:trHeight w:val="43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15 047,0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</w:p>
        </w:tc>
      </w:tr>
      <w:tr>
        <w:trPr>
          <w:trHeight w:val="7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8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 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весенне-полевых и уборочных работ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6 174,0</w:t>
            </w:r>
          </w:p>
        </w:tc>
      </w:tr>
      <w:tr>
        <w:trPr>
          <w:trHeight w:val="6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4 919 894,0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925 542,0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67 683,0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575 309,0</w:t>
            </w:r>
          </w:p>
        </w:tc>
      </w:tr>
      <w:tr>
        <w:trPr>
          <w:trHeight w:val="4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82 550,0</w:t>
            </w:r>
          </w:p>
        </w:tc>
      </w:tr>
      <w:tr>
        <w:trPr>
          <w:trHeight w:val="6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Разработку комплексной схемы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пригородной зоны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6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76 566,0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75 066,0</w:t>
            </w:r>
          </w:p>
        </w:tc>
      </w:tr>
      <w:tr>
        <w:trPr>
          <w:trHeight w:val="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6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3 500 000,0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«Инвестор - 2020»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3 500 000,0</w:t>
            </w:r>
          </w:p>
        </w:tc>
      </w:tr>
      <w:tr>
        <w:trPr>
          <w:trHeight w:val="3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417 786,0</w:t>
            </w:r>
          </w:p>
        </w:tc>
      </w:tr>
      <w:tr>
        <w:trPr>
          <w:trHeight w:val="5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415 786,0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36 124 665,1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36 124 665,1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на местном уровне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297 629,0</w:t>
            </w:r>
          </w:p>
        </w:tc>
      </w:tr>
      <w:tr>
        <w:trPr>
          <w:trHeight w:val="3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34 317 883,7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дорог, улиц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1 253 912,4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значимым внутренним сообщениям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253 740,0</w:t>
            </w:r>
          </w:p>
        </w:tc>
      </w:tr>
      <w:tr>
        <w:trPr>
          <w:trHeight w:val="3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2 381 026,4</w:t>
            </w:r>
          </w:p>
        </w:tc>
      </w:tr>
      <w:tr>
        <w:trPr>
          <w:trHeight w:val="5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17 550,0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- 2020"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17 550,0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773 681,0</w:t>
            </w:r>
          </w:p>
        </w:tc>
      </w:tr>
      <w:tr>
        <w:trPr>
          <w:trHeight w:val="6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773 681,0</w:t>
            </w:r>
          </w:p>
        </w:tc>
      </w:tr>
      <w:tr>
        <w:trPr>
          <w:trHeight w:val="7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415 952,0</w:t>
            </w:r>
          </w:p>
        </w:tc>
      </w:tr>
      <w:tr>
        <w:trPr>
          <w:trHeight w:val="12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технико-экономического 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его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415 952,0</w:t>
            </w:r>
          </w:p>
        </w:tc>
      </w:tr>
      <w:tr>
        <w:trPr>
          <w:trHeight w:val="6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205 488,0</w:t>
            </w:r>
          </w:p>
        </w:tc>
      </w:tr>
      <w:tr>
        <w:trPr>
          <w:trHeight w:val="6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93 925,0</w:t>
            </w:r>
          </w:p>
        </w:tc>
      </w:tr>
      <w:tr>
        <w:trPr>
          <w:trHeight w:val="46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12 949,0</w:t>
            </w:r>
          </w:p>
        </w:tc>
      </w:tr>
      <w:tr>
        <w:trPr>
          <w:trHeight w:val="4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1 290,0</w:t>
            </w:r>
          </w:p>
        </w:tc>
      </w:tr>
      <w:tr>
        <w:trPr>
          <w:trHeight w:val="3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индустриально-инновационного развития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3 201,0</w:t>
            </w:r>
          </w:p>
        </w:tc>
      </w:tr>
      <w:tr>
        <w:trPr>
          <w:trHeight w:val="6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 в рамках программы «Дорожная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бизнеса до 2020 года»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45 776,0</w:t>
            </w:r>
          </w:p>
        </w:tc>
      </w:tr>
      <w:tr>
        <w:trPr>
          <w:trHeight w:val="7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среднему бизнесу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«Дорожная карта бизнеса до 2020 года»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4 790,0</w:t>
            </w:r>
          </w:p>
        </w:tc>
      </w:tr>
      <w:tr>
        <w:trPr>
          <w:trHeight w:val="6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«Дорожная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2020 года»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43 557,0</w:t>
            </w:r>
          </w:p>
        </w:tc>
      </w:tr>
      <w:tr>
        <w:trPr>
          <w:trHeight w:val="5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столицы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672 499,4</w:t>
            </w:r>
          </w:p>
        </w:tc>
      </w:tr>
      <w:tr>
        <w:trPr>
          <w:trHeight w:val="6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«Дорожная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- 2020»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672 499,4</w:t>
            </w:r>
          </w:p>
        </w:tc>
      </w:tr>
      <w:tr>
        <w:trPr>
          <w:trHeight w:val="5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администрированию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специальной 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- новый город"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295 856,0</w:t>
            </w:r>
          </w:p>
        </w:tc>
      </w:tr>
      <w:tr>
        <w:trPr>
          <w:trHeight w:val="8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по обеспечению устойчивого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роста конкурентоспособности и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имиджа города Астаны как новой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международном уровне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105 156,0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инновационной деятельности города Астаны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190 000,0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36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 займам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2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2 800 174,7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2 800 174,7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2 075 291,7</w:t>
            </w:r>
          </w:p>
        </w:tc>
      </w:tr>
      <w:tr>
        <w:trPr>
          <w:trHeight w:val="81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в связи 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 нижестоящего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624 883,0</w:t>
            </w:r>
          </w:p>
        </w:tc>
      </w:tr>
      <w:tr>
        <w:trPr>
          <w:trHeight w:val="160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в случаях возникновения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характера, угрожающих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политической, экономической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административно-территориальной единицы,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 и здоровью людей,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общереспубликанского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значения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-636 968,0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636 968,0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636 968,0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636 968,0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61 349 416,0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61 349 416,0</w:t>
            </w:r>
          </w:p>
        </w:tc>
      </w:tr>
      <w:tr>
        <w:trPr>
          <w:trHeight w:val="34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37 374 632,0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37 374 632,0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ТОО "Театр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оперы и балета"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37 374 632,0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связь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13 387 329,0</w:t>
            </w:r>
          </w:p>
        </w:tc>
      </w:tr>
      <w:tr>
        <w:trPr>
          <w:trHeight w:val="5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13 387 329,0</w:t>
            </w:r>
          </w:p>
        </w:tc>
      </w:tr>
      <w:tr>
        <w:trPr>
          <w:trHeight w:val="57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(или)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проекта Новая транспортная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города Астаны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13 387 329,0</w:t>
            </w:r>
          </w:p>
        </w:tc>
      </w:tr>
      <w:tr>
        <w:trPr>
          <w:trHeight w:val="25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10 587 455,0</w:t>
            </w:r>
          </w:p>
        </w:tc>
      </w:tr>
      <w:tr>
        <w:trPr>
          <w:trHeight w:val="3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2 187 455,0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2 187 455,0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8 400 000,0</w:t>
            </w:r>
          </w:p>
        </w:tc>
      </w:tr>
      <w:tr>
        <w:trPr>
          <w:trHeight w:val="7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уполномоченной организации для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строительстве незавершенных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с участием дольщиков города Астаны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8 400 000,0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-8 392 116,5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8 392 116,5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2 090 000,0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2 090 000,0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2 090 000,0</w:t>
            </w:r>
          </w:p>
        </w:tc>
      </w:tr>
      <w:tr>
        <w:trPr>
          <w:trHeight w:val="31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-8 302 252,0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 столицы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-8 302 252,0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-7 666 929,0</w:t>
            </w:r>
          </w:p>
        </w:tc>
      </w:tr>
      <w:tr>
        <w:trPr>
          <w:trHeight w:val="5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-635 323,0</w:t>
            </w:r>
          </w:p>
        </w:tc>
      </w:tr>
      <w:tr>
        <w:trPr>
          <w:trHeight w:val="30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14 604 368,5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 секретаря маслихата города Астаны     Ж. Нуркенов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 № 536/76-IV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408/54-IV</w:t>
      </w:r>
    </w:p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района "Сарыарка" города Астаны на 2011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777"/>
        <w:gridCol w:w="862"/>
        <w:gridCol w:w="8586"/>
        <w:gridCol w:w="303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55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191 650</w:t>
            </w:r>
          </w:p>
        </w:tc>
      </w:tr>
      <w:tr>
        <w:trPr>
          <w:trHeight w:val="5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191 650</w:t>
            </w:r>
          </w:p>
        </w:tc>
      </w:tr>
      <w:tr>
        <w:trPr>
          <w:trHeight w:val="60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185 353</w:t>
            </w:r>
          </w:p>
        </w:tc>
      </w:tr>
      <w:tr>
        <w:trPr>
          <w:trHeight w:val="43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6 297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2 114 783</w:t>
            </w:r>
          </w:p>
        </w:tc>
      </w:tr>
      <w:tr>
        <w:trPr>
          <w:trHeight w:val="5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2 114 783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2 107 004</w:t>
            </w:r>
          </w:p>
        </w:tc>
      </w:tr>
      <w:tr>
        <w:trPr>
          <w:trHeight w:val="76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7 779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35 668</w:t>
            </w:r>
          </w:p>
        </w:tc>
      </w:tr>
      <w:tr>
        <w:trPr>
          <w:trHeight w:val="5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35 668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35 668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5 190 424</w:t>
            </w:r>
          </w:p>
        </w:tc>
      </w:tr>
      <w:tr>
        <w:trPr>
          <w:trHeight w:val="5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5 190 424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286 650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2 383 466</w:t>
            </w:r>
          </w:p>
        </w:tc>
      </w:tr>
      <w:tr>
        <w:trPr>
          <w:trHeight w:val="25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43 984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2 476 324</w:t>
            </w:r>
          </w:p>
        </w:tc>
      </w:tr>
      <w:tr>
        <w:trPr>
          <w:trHeight w:val="28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7 532 525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 секретаря маслихата города Астаны     Ж. Нуркенов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