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3aea" w14:textId="ad4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16 июня 2011 года № 456/63-IV. Зарегистрировано Департаментом юстиции города Астаны 15 июля 2011 года № 685.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от 30 декабря 2010 года за № 660, опубликовано в газетах "Астана акшамы" от 13 января 2011 года № 3,4 "Вечерняя Астана"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"249 524 071,8" заменить цифрами "252 747 755,8";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"72 552 309,0" заменить цифрами "73 532 309,0";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"8 528 613,0" заменить цифрами "10 760 505,0";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"167 853 633,0" заменить цифрами "167 865 425,0";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"256 738 119,3" заменить цифрами "254 075 758,3";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"2 450 360,0" заменить цифрами "8 336 405,0";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"1 435 875,0" заменить цифрами "1 179 174,0"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4, 6, 9, 12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Хамхоев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 Нурпиисов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456/63-IV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 города Астаны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6"/>
        <w:gridCol w:w="361"/>
        <w:gridCol w:w="10374"/>
        <w:gridCol w:w="25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252 747 755,8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73 532 309,0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33 947 270,0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33 947 270,0</w:t>
            </w:r>
          </w:p>
        </w:tc>
      </w:tr>
      <w:tr>
        <w:trPr>
          <w:trHeight w:val="4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26 326 422,0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26 326 422,0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10 446 713,0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7 507 370,0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947 943,0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1 991 400,0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2 752 857,0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138 465,0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1 586 214,0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783 142,0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245 036,0</w:t>
            </w:r>
          </w:p>
        </w:tc>
      </w:tr>
      <w:tr>
        <w:trPr>
          <w:trHeight w:val="88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действий 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 государственными органами или должностными лицами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4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589 516,8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233 316,0</w:t>
            </w:r>
          </w:p>
        </w:tc>
      </w:tr>
      <w:tr>
        <w:trPr>
          <w:trHeight w:val="3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17 282,0</w:t>
            </w:r>
          </w:p>
        </w:tc>
      </w:tr>
      <w:tr>
        <w:trPr>
          <w:trHeight w:val="6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41 024,0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126 200,0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48 810,0</w:t>
            </w:r>
          </w:p>
        </w:tc>
      </w:tr>
      <w:tr>
        <w:trPr>
          <w:trHeight w:val="57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1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 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6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 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103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12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183 001,0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163 006,8</w:t>
            </w:r>
          </w:p>
        </w:tc>
      </w:tr>
      <w:tr>
        <w:trPr>
          <w:trHeight w:val="3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10 760 505,0</w:t>
            </w:r>
          </w:p>
        </w:tc>
      </w:tr>
      <w:tr>
        <w:trPr>
          <w:trHeight w:val="6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6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2 860 505,0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2 795 505,0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167 865 425,0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167 865 425,0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167 865 425,0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833"/>
        <w:gridCol w:w="581"/>
        <w:gridCol w:w="9575"/>
        <w:gridCol w:w="25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254 075 758,3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2 359 862,0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85 897,0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84 497,0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1 164 041,0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508 230,0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55 405,0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по 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500 430,0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492 730,0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329 417,0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местного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231 864,0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10 981,0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280 077,0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312 872,0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312 872,0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55 252,0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100 073,0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69 560,0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6 393 721,0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5 671 310,0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4 635 778,0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без наркотиков"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925 950,0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 документов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административном порядке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636 391,0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86 020,0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31 352 677,7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4 442 907,0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4 425 835,0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464 499,0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148 608,0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231 906,0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83 985,0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935 510,0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15 345 779,0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147 153,0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10 194 151,0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141 434,0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специализированных организациях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137 347,0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237 624,0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602 326,0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46 265,0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174 965,0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 с проблемами в развитии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31 916,0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97 826,0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2 152 538,0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39 987,0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 кадров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"Программы занятости 2020"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10 157 082,7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38 665 537,3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16 289 619,0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658 888,0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217 178,0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124 771,0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174 993,0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2 736 042,0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 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5 779 664,0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1 395 772,0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«Саламатты Қазақстан»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121 122,0</w:t>
            </w:r>
          </w:p>
        </w:tc>
      </w:tr>
      <w:tr>
        <w:trPr>
          <w:trHeight w:val="9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1 391 854,0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проездом за 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45 018,0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67 936,0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113 259,0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99 419,0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 а также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96 788,0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организаций здравоохранения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средств местного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лечении взрослых, больных гемофилией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57 662,0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305 378,0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673 638,0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55 074,0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2 000 556,0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51 069,0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22 365 550,3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5 157 757,0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105 208,0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4 267 960,0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684 405,0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390 697,0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447 464,0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26 724,0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227 684,0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1 264 370,0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205 819,0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37 667,0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по слуху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160 636,0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84 852,0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31 107,0</w:t>
            </w:r>
          </w:p>
        </w:tc>
      </w:tr>
      <w:tr>
        <w:trPr>
          <w:trHeight w:val="9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269 741,0</w:t>
            </w:r>
          </w:p>
        </w:tc>
      </w:tr>
      <w:tr>
        <w:trPr>
          <w:trHeight w:val="8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детей-инвалидов 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361 725,0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717 398,0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491 275,0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108 863,0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67 191,0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72 099 276,0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15 698 500,0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1 027 047,0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6 306 524,0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8 295 945,0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34 220 931,9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274 043,0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25 288 450,8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731 605,1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19 208 017,1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1 772 378,2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11 260 608,9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2 971 827,0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вопросам жилья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65 107,0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111 200,0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2 551 838,0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242 482,0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30 509 985,5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91 995,0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по управлению архивным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59 731,0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2 980 773,0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72 084,0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2 790 832,0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61 864,0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5 207 012,0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3 367 937,0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 и доступа к ним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465 940,0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1 152 971,0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136 069,0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1 029 857,0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305 960,0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233 930,0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21 025 858,5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17 029 151,0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3 996 707,5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34 098 107,9</w:t>
            </w:r>
          </w:p>
        </w:tc>
      </w:tr>
      <w:tr>
        <w:trPr>
          <w:trHeight w:val="9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860 510,0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78 738,0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68 178,0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722 223,0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охраны окружающей среды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656 156,0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59 549,0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32 149,0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4 752 551,0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882 403,0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66 287,0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533 776,0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82 340,0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пригородной зоны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82 107,0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80 607,0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 «Инвестор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288 041,0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286 041,0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22 157 358,2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22 157 358,2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транспорта и коммуникаций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177 970,0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20 593 235,8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улиц города Астаны и Алматы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1 210 912,4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173 740,0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3 274 857,0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1 179 174,0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410 630,0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678 088,0</w:t>
            </w:r>
          </w:p>
        </w:tc>
      </w:tr>
      <w:tr>
        <w:trPr>
          <w:trHeight w:val="6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103 851,0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11 069,0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«Дорожная карта бизнеса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344 095,0</w:t>
            </w:r>
          </w:p>
        </w:tc>
      </w:tr>
      <w:tr>
        <w:trPr>
          <w:trHeight w:val="6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среднему бизнесу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145 731,0</w:t>
            </w:r>
          </w:p>
        </w:tc>
      </w:tr>
      <w:tr>
        <w:trPr>
          <w:trHeight w:val="7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«Дорожная карта бизнеса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52 766,0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2020»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681 709,0</w:t>
            </w:r>
          </w:p>
        </w:tc>
      </w:tr>
      <w:tr>
        <w:trPr>
          <w:trHeight w:val="6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"Астана-новый город"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294 056,0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обеспечению устойчивого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конкурентоспособности и повышению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293 356,0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2 080 685,7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2 080 685,7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1 389 899,7</w:t>
            </w:r>
          </w:p>
        </w:tc>
      </w:tr>
      <w:tr>
        <w:trPr>
          <w:trHeight w:val="9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590 786,0</w:t>
            </w:r>
          </w:p>
        </w:tc>
      </w:tr>
      <w:tr>
        <w:trPr>
          <w:trHeight w:val="18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 чрезывачайных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8 336 405,0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8 336 405,0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Новая транспортная система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5 000 000,0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3 336 405,0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1 336 405,0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1 336 405,0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9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незавершенных объектов жилья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дольщиков города Астаны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-9 027 439,5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9 027 439,5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6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Cекретарь маслихата города Астаны                В. Редкокашин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456/63-IV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 
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развития бюджета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2011 год с разделением на бюджетные программы, направленные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на реализацию бюджетных инвестиционных проектов (программ)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формирование или увеличение уставного капитала юридических лиц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04"/>
        <w:gridCol w:w="1013"/>
        <w:gridCol w:w="113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</w:tr>
      <w:tr>
        <w:trPr>
          <w:trHeight w:val="4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для реализации проекта "Новая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система города Астаны"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- 2020"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жилья с участием дольщиков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456/63-IV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"Алматы"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66"/>
        <w:gridCol w:w="666"/>
        <w:gridCol w:w="9949"/>
        <w:gridCol w:w="21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142 459,0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140 459,0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1 887 237,0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1 887 237,0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1 879 404,0</w:t>
            </w:r>
          </w:p>
        </w:tc>
      </w:tr>
      <w:tr>
        <w:trPr>
          <w:trHeight w:val="8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7 833,0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5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70 300,0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5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6 182 321,0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434 123,0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2 176 403,0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3 546 795,0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8 282 317,0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456/63-IV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63"/>
        <w:gridCol w:w="584"/>
        <w:gridCol w:w="10649"/>
        <w:gridCol w:w="17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193 120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192 120</w:t>
            </w:r>
          </w:p>
        </w:tc>
      </w:tr>
      <w:tr>
        <w:trPr>
          <w:trHeight w:val="6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478 188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476 728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4 878 655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4 878 655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316 274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2 041 655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2 520 726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5 549 963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2011 года № 456/63-IV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>Перечень бюджетных программ района "Сарыарка"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города Астаны на 2011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02"/>
        <w:gridCol w:w="644"/>
        <w:gridCol w:w="10500"/>
        <w:gridCol w:w="17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189 850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185 150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10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2 052 483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2 044 704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5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4 637 524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4 637 524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2 058 466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2 228 424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маслихата города Астаны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