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365c5" w14:textId="a2365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сроков полномочий Администрации специальных экономических зон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индустрии и новых технологий Республики Казахстан от 9 декабря 2011 года № 452. Зарегистрирован в Министерстве юстиции Республики Казахстан 20 декабря 2011 года № 7344. Утратил силу приказом и.о. Министра по инвестициям и развитию Республики Казахстан от 28 мая 2015 года № 610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Министра по инвестициям и развитию РК от 28.05.2015 </w:t>
      </w:r>
      <w:r>
        <w:rPr>
          <w:rFonts w:ascii="Times New Roman"/>
          <w:b w:val="false"/>
          <w:i w:val="false"/>
          <w:color w:val="ff0000"/>
          <w:sz w:val="28"/>
        </w:rPr>
        <w:t>№ 610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Закона Республики Казахстан «О специальных экономических зонах в Республике Казахстан»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Администрациям специальных экономических зон согласно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 выполнять функции управляющих компаний до 16 августа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инвестициям Министерства индустрии и новых технологий Республики Казахстан (Сериков А.Ж.) обеспечить в установленном законодательством порядке государственную регистрацию настоящего приказа в Министерстве юстиции Республики Казахстан и официальное опубликование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индустрии и новых технологий Республики Казахстан Pay А.П.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Заместитель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индустрии и новых технологий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Исекешев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Заместителя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Республики Казахстан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индустрии и новых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технологий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декабря 2011 года № 452  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«Дирекция специальной экономической зоны «Парк информационных технологий» Министерства индустрии и торговли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«Дирекция специальной экономической зоны «Оңтүстік».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«Дирекция специальной экономической зоны «Морпорт Актау».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«Администрация специальной экономической зоны «Национальный индустриальный нефтехимический технопарк» Министерства энергетики и минеральных ресурсов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«Территориальный департамент Комитета индустрии туризма Министерства туризма и спорта Республики Казахстан - Администрация специальной экономической зоны «Бурабай».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