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50bc" w14:textId="a9a5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27 мая 2011 года № 08-2/291 "Об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областям и 
направлениям субсидирования"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 ноября 2011 года № 08-2/624. Зарегистрирован в Министерстве юстиции Республики Казахстан 8 ноября 2011 года № 7290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2011 года областными бюджетами на субсидирование повышения продуктивности и качества продукции животноводства, утвержденных постановлением Правительства Республики Казахстан № 252 от 11 марта 2011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мая 2011 года № 08-2/291 «Об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областям и направлениям субсидирования» (зарегистрирован в Реестре государственной регистрации нормативных правовых актов № 7034, опубликованный в газете «Казахстанская правда» от 27 октября 2011 года № 342-343)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предусмотренных в республиканском бюджете средств на субсидирование повышения продуктивности и качества продукции животноводства по областям и направлениям субсидирования, утвержденного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(Умирьяев М.Т.).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08-2/624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2011 года № 08-2/291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в республиканском бюджете средств на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субсидирование повышения продуктивности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
животноводства по областям и направлениям субсидирования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"/>
        <w:gridCol w:w="1242"/>
        <w:gridCol w:w="1109"/>
        <w:gridCol w:w="1109"/>
        <w:gridCol w:w="1109"/>
        <w:gridCol w:w="1109"/>
        <w:gridCol w:w="975"/>
        <w:gridCol w:w="1109"/>
        <w:gridCol w:w="1242"/>
        <w:gridCol w:w="1109"/>
        <w:gridCol w:w="1242"/>
        <w:gridCol w:w="1242"/>
        <w:gridCol w:w="1242"/>
        <w:gridCol w:w="1376"/>
      </w:tblGrid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(тыс. тенге)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922646,0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1440030,0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606378,0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3386332,0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1315906,0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741697,0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231336,0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6076175,0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64807,0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523425,0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1207140,0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2894028,0</w:t>
            </w:r>
          </w:p>
        </w:tc>
      </w:tr>
      <w:tr>
        <w:trPr>
          <w:trHeight w:val="405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283694,0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674107,0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694264,0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132988,0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1910014,0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124392,0</w:t>
            </w:r>
          </w:p>
        </w:tc>
      </w:tr>
      <w:tr>
        <w:trPr>
          <w:trHeight w:val="435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86845,0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1456012,0</w:t>
            </w:r>
          </w:p>
        </w:tc>
      </w:tr>
      <w:tr>
        <w:trPr>
          <w:trHeight w:val="405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20277,0</w:t>
            </w:r>
          </w:p>
        </w:tc>
      </w:tr>
      <w:tr>
        <w:trPr>
          <w:trHeight w:val="39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127183,3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270018,7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89595,0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1147965,0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1479409,0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661967,0</w:t>
            </w:r>
          </w:p>
        </w:tc>
      </w:tr>
      <w:tr>
        <w:trPr>
          <w:trHeight w:val="51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2059342,0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933705,3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5152450,7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3476065,0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1092681,0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