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d77e5" w14:textId="1fd77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проверочных листов в сфере частного предпринимательства за соблюдением законодательства Республики Казахстан об игорном бизнесе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туризма и спорта Республики Казахстан от 13 сентября 2011 года № 02-02-18/182 и и.о. Министра экономического развития и торговли Республики Казахстан от 16 сентября 2011 года № 310. Зарегистрирован в Министерстве юстиции Республики Казахстан 30 сентября 2011 года № 7221. Утратил силу совместным приказом и.о. Министра культуры и спорта Республики Казахстан от 25 июня 2015 года № 223 и и.о. Министра национальной экономики Республики Казахстан от 30 июня 2015 года № 486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культуры и спорта РК от 25.06.2015 № 223 и и.о. Министра национальной экономики РК от 30.06.2015 № 486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7)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12 января 2007 года «Об игорном бизнесе» и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6 января 2011 года «О государственном контроле и надзоре в Республике Казахстан»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формы </w:t>
      </w:r>
      <w:r>
        <w:rPr>
          <w:rFonts w:ascii="Times New Roman"/>
          <w:b w:val="false"/>
          <w:i w:val="false"/>
          <w:color w:val="000000"/>
          <w:sz w:val="28"/>
        </w:rPr>
        <w:t>Проверочных листов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частного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предпринимательства: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 соблюдением законодательства Республики Казахстан об игорном бизнесе (казино),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 соблюдением законодательства Республики Казахстан об игорном бизнесе (зал игровых автоматов),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 соблюдением законодательства Республики Казахстан об игорном бизнесе (букмекерская контора),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 соблюдением законодательства Республики Казахстан об игорном бизнесе (тотализатор),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индустрии туризма Министерства туризма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(Какен К.Г.):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обеспечить его официальное опубликование;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опубликование настоящего приказа на официальном интернет-ресурсе Министерства туризма и спорта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Контроль за исполнением настоящего приказа возложить на Председателя Комитета индустрии туризма Министерства туризма и спорта Республики Казахстан Какен К.Г.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 туризма и спорта     И.о. Министра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 развития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А. Пирметов        _______________ М. Кусаинов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туризма и спорта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сентября 2011 года № 02-02-18/182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экономического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и торговли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сентября 2011 года № 310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Проверочный лист в сфере частного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за соблюдением законодательства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об игорном бизнесе (казино)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Уполномоченный орган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акта о назначении проверки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№ органа по правовой статистике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игорного бизнеса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казино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расположения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БИН, ИИН (РНН) 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10113"/>
        <w:gridCol w:w="1453"/>
      </w:tblGrid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требований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Да/нет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Казино располагается в соответствии требованиями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11 Закона Республики Казахстан «Об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игорном бизнесе»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организатора игорного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на каждое игорное заведение в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обязательных резервов (исчисляемых в месячных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расчетных показателях, установленных законом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республиканском бюджете на соответствующий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год), размещенного в банках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 Казахстан на условиях вклада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 договора, заключаемого банком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клиентом, и при условии выдачи вклада по первому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требованию (вклада до востребования).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резервы для казино составляют 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месячных расчетных показателей (далее - МРП)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осуществления организатором игорного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организации и проведения онлайн-казино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 Казахстан либо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азартных игр и (или) пари, предусматривающих 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ставок в виде иного имущества, кроме денег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Кассы и игровые места игорного заведения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оборудованы видеозаписывающими системами,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обеспечивающими хранение записанной информации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семи суток и фиксирующими действия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азартной игры и (или) пари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казино установлено не менее двадцати игровых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столов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выигрышей организатором игорного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 азартных игр и (или) пари производится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и сроки, которые предусмотрены правилами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проводимых азартных игр и (или) пари, но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позднее трех календарных дней с момента подведения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результатов данной азартной игры и (или) пари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снижения суммы обязательных резервов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 МРП, организатор игорного бизнеса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 рабочих дней со дня такого снижения пополняет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резервы до этой суммы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Своевременность предоставления организаторами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игорного бизнеса справки в уполномоченный орган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 и движении денег по банковским счетам,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открытым при заключении договора банковского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клада.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работы игорного заведения, приема ставок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проводимых азартных игр и (или) пари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 и русском языках установлены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игорных заведениях на видном месте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ознакомления с ними участников азартных игр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пари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Документальное фиксирование и предоставление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об операциях, подлежащих финансовому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Извещение клиентов и иных лиц, в отношении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передается информация в уполномоченный орган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финансовому мониторингу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Разработка, принятие и (или) исполнение правил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внутреннего контроля и программы его обеспечения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Должностное лицо уполномоченного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_________________________   _________________  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(должность)               (подпись)         Ф.И.О)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Субъект контроля: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______________________   _______________  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(должность)                (подпись)            (Ф.И.О)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Дата: _________________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туризма и спорта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сентября 2011 года № 02-02-18/182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экономического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и торговли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сентября 2011 года № 310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Проверочный лист в сфере частного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за соблюдением законодательства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об игорном бизнесе (зал игровых автоматов)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Уполномоченный орган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акта о назначении проверки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№ органа по правовой статистике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игорного бизнеса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зала игровых автоматов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расположения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БИН, ИИН (РНН) 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10113"/>
        <w:gridCol w:w="1453"/>
      </w:tblGrid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требований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Да/нет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 игровых автоматов располагается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11 Закона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«Об игорном бизнесе»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выигрыша, технологически заложенный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автомат, не ниже девяноста процентов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организатора игорного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на каждое игорное заведение в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обязательных резервов(исчисляемых в месячных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расчетных показателях,установленных законом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республиканском бюджете на соответствующий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год), размещенного в банках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 Казахстан на условиях вклада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 договора, заключаемого банком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клиентом, и при условии выдачи вклада по первому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требованию (вклада до востребования).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резервы для зала игровых автоматов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составляют 25 000 МРП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монтажа игровых автоматов или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частей в стены, оконные и дверные проемы зала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игровых автоматов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осуществления организатором игорного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организации и проведения онлайн-казино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 Казахстан либо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азартных игр и (или) пари, предусматривающих 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ставок в виде иного имущества, кроме денег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Кассы и игровые места игорного заведения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оборудованы видеозаписывающими системами,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обеспечивающими хранение записанной информации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семи суток и фиксирующими действия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азартной игры и (или) пари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зале игровых автоматов установлено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пятидесяти игровых автоматов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выигрышей организатором игорного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 азартных игр и (или) пари производится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и сроки, которые предусмотрены правилами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проводимых азартных игр и (или) пари, но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позднее трех календарных дней с момента подведения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результатов данной азартной игры и (или) пари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снижения суммы обязательных резервов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 МРП, организатор игорного бизнеса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 рабочих дней со дня такого снижения пополняет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резервы до этой суммы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работы игорного заведения, приема ставок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проводимых азартных игр и (или) пари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 и русском языках установлены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игорных заведениях на видном месте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ознакомления с ними участников азартных игр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пари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Своевременность предоставления организаторами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игорного бизнеса справки в уполномоченный орган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 и движении денег по банковским счетам,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открытым при заключении договора банковского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клада.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Документальное фиксирование и предоставление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об операциях, подлежащих финансовому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Извещение клиентов и иных лиц, в отношении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передается информация в уполномоченный орган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финансовому мониторингу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Разработка, принятие и (или) исполнение правил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внутреннего контроля и программы его обеспечения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Должностное лицо уполномоченного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_________________________   _________________  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 (должность)               (подпись)           (Ф.И.О)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Субъект контроля: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______________________   _______________  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(должность)                (подпись)            (Ф.И.О)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Дата: _________________</w:t>
      </w:r>
    </w:p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туризма и спорта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сентября 2011 года № 02-02-18/182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экономического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и торговли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сентября 2011 года № 310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Проверочный лист в сфере частного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за соблюдением законодательства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об игорном бизнесе (букмекерская контора)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Уполномоченный орган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акта о назначении проверки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№ органа по правовой статистике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игорного бизнеса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букмекерской конторы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расположения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БИН, ИИН (РНН) 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10113"/>
        <w:gridCol w:w="1453"/>
      </w:tblGrid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требований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Да/нет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Букмекерская контора или ее касса располагается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требованиями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Закона Республики Казахстан «Об игорном бизнесе»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организатора игорного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на каждое игорное заведение в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обязательных резервов (исчисляемых в месячных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расчетных показателях, установленных законом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республиканском бюджете на соответствующий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год), размещенного в банках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 Казахстан на условиях вклада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 договора, заключаемого банком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клиентом, и при условии выдачи вклада по первому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требованию (вклада до востребования).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резервы для букмекерской конторы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составляют 25 000 МРП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осуществления организатором игорного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организации и проведения онлайн-казино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 Казахстан либо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азартных игр и (или) пари, предусматривающих 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ставок в виде иного имущества, кроме денег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Кассы и игровые места игорного заведения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оборудованы видеозаписывающими системами,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обеспечивающими хранение записанной информации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семи суток и фиксирующими действия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азартной игры и (или) пари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и обеспечение организатором игорного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приема, единого учета общей суммы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сделанных ставок, обработки ставок участников пари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выплаты выигрыша посредством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аппаратно-программного комплекса и игорного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выигрышей организатором игорного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 азартных игр и (или) пари производится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и сроки, которые предусмотрены правилами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проводимых азартных игр и (или) пари, но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позднее трех календарных дней с момента подведения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результатов данной азартной игры и (или) пари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снижения суммы обязательных резервов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 МРП, организатор игорного бизнеса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 рабочих дней со дня такого снижения пополняет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резервы до этой суммы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работы игорного заведения, приема ставок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проводимых азартных игр и (или) пари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 и русском языках установлены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игорных заведениях на видном месте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ознакомления с ними участников азартных игр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пари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Своевременность предоставления организаторами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игорного бизнеса справки в уполномоченный орган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 и движении денег по банковским счетам,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открытым при заключении договора банковского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вклада.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Документальное фиксирование и предоставление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об операциях, подлежащих финансовому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Извещение клиентов и иных лиц, в отношении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передается информация в уполномоченный орган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финансовому мониторингу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Разработка, принятие и (или) исполнение правил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внутреннего контроля и программы его обеспечения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Должностное лицо уполномоченного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_________________________   _________________  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  (должность)               (подпись)            (Ф.И.О)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Субъект контроля: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______________________   _______________  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(должность)                (подпись)            (Ф.И.О)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Дата: _________________</w:t>
      </w:r>
    </w:p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туризма и спорта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сентября 2011 года № 02-02-18/182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экономического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и торговли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сентября 2011 года № 310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Проверочный лист в сфере частного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за соблюдением законодательства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об игорном бизнесе (тотализатор)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Уполномоченный орган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акта о назначении проверки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№ органа по правовой статистике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игорного бизнеса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тотализатора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расположения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БИН, ИИН (РНН) 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10073"/>
        <w:gridCol w:w="1453"/>
      </w:tblGrid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требований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Да/нет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Тотализатор или его касса располагается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требованиями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Закона Республики Казахстан «Об игорном бизнесе»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организатора игорного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на каждое игорное заведение в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обязательных резервов (исчисляемых в месячных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расчетных показателях, установленных законом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республиканском бюджете на соответствующий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год), размещенного в банках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 Казахстан на условиях вклада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 договора, заключаемого банком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клиентом, и при условии выдачи вклада по первому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требованию (вклада до востребования).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резервы для тотализатора составляют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МРП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осуществления организатором игорного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организации и проведения онлайн-казино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 Казахстан либо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азартных игр и (или) пари, предусматривающих 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ставок в виде иного имущества, кроме денег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Кассы и игровые места игорного заведения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оборудованы видеозаписывающими системами,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обеспечивающими хранение записанной информации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семи суток и фиксирующими действия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азартной игры и (или) пари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и обеспечение организатором игорного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приема, единого учета общей суммы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сделанных ставок, обработки ставок участников пари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выплаты выигрыша посредством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аппаратно-программного комплекса и игорного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организатора игорного бизнеса игорного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 позволяющего участникам пари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наблюдать развитие и исход события, на 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которого ими были сделаны ставки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выигрышей организатором игорного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 азартных игр и (или) пари производится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и сроки, которые предусмотрены правилами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проводимых азартных игр и (или) пари, но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позднее трех календарных дней с момента подведения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результатов данной азартной игры и (или) пари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снижения суммы обязательных резервов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МРП, организатор игорного бизнеса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 рабочих дней со дня такого снижения пополняет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резервы до этой суммы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Своевременность предоставления организаторами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игорного бизнеса справки в уполномоченный орган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 и движении денег по банковским счетам,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открытым при заключении договора банковского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вклада.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работы игорного заведения, приема ставок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проводимых азартных игр и (или) пари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 и русском языках установлены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игорных заведениях на видном месте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ознакомления с ними участников азартных игр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пари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Документальное фиксирование и предоставление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об операциях, подлежащих финансовому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Извещение клиентов и иных лиц, в отношении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передается информация в уполномоченный орган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финансовому мониторингу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Разработка, принятие и (или) исполнение правил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внутреннего контроля и программы его обеспечения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Должностное лицо уполномоченного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_________________________   _________________  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  (должность)               (подпись)          (Ф.И.О)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Субъект контроля: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______________________   _______________  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 (должность)                (подпись)          (Ф.И.О)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Дата: 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