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9194b" w14:textId="14919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допуска автомобильных перевозчиков к осуществлению международных автомобильных перевозок грузов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24 августа 2011 года № 523. Зарегистрирован в Министерстве юстиции Республики Казахстан 26 сентября 2011 года № 7204.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приказа вносится изменение на государственном языке, текст на русском языке не меняется в соответствии с приказом Министра по инвестициям и развитию РК от 21.01.2016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bookmarkStart w:name="z1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"Об автомобильном транспорте"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транспорта РК от 24.11.2025 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допуске автомобильных перевозчиков к осуществлению международных автомобильных перевозок грузов.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вносится изменение на государственном языке, текст на русском языке не меняется в соответствии с приказом Министра по инвестициям и развитию РК от 21.01.2016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Комитету транспортного контроля Министерства транспорта и коммуникаций Республики Казахстан (Барменкулов А.Н.) обеспечить в установленном законном порядке государственную регистрацию настоящего приказа в Министерстве юстиции Республики Казахстан.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Дюсембаева Е.С.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Камалиев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bookmarkStart w:name="z1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  </w:t>
      </w:r>
    </w:p>
    <w:bookmarkEnd w:id="6"/>
    <w:bookmarkStart w:name="z1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Агентства по защите конкуренции   </w:t>
      </w:r>
    </w:p>
    <w:bookmarkEnd w:id="7"/>
    <w:bookmarkStart w:name="z1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bookmarkEnd w:id="8"/>
    <w:bookmarkStart w:name="z1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(Антимонопольное агентство)   </w:t>
      </w:r>
    </w:p>
    <w:bookmarkEnd w:id="9"/>
    <w:bookmarkStart w:name="z1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Есенбаев М.Т.   </w:t>
      </w:r>
    </w:p>
    <w:bookmarkEnd w:id="10"/>
    <w:bookmarkStart w:name="z1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 2011 года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2011 года № 523</w:t>
            </w:r>
          </w:p>
        </w:tc>
      </w:tr>
    </w:tbl>
    <w:bookmarkStart w:name="z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допуска автомобильных перевозчиков к осуществлению международных автомобильных перевозок грузов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индустрии и инфраструктурного развития РК от 13.12.2022 </w:t>
      </w:r>
      <w:r>
        <w:rPr>
          <w:rFonts w:ascii="Times New Roman"/>
          <w:b w:val="false"/>
          <w:i w:val="false"/>
          <w:color w:val="ff0000"/>
          <w:sz w:val="28"/>
        </w:rPr>
        <w:t>№ 715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1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1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допуска автомобильных перевозчиков к осуществлению международных автомобильных перевозок грузов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"Об автомобильном транспорте" (далее – Закон)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и определяют порядок выдачи автомобильным перевозчикам Республики Казахстан удостоверения допуска к осуществлению международных автомобильных перевозок и карточки допуска.</w:t>
      </w:r>
    </w:p>
    <w:bookmarkEnd w:id="14"/>
    <w:bookmarkStart w:name="z1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осуществлению международных автомобильных перевозок грузов допускаются физические и юридические лица имеющие:</w:t>
      </w:r>
    </w:p>
    <w:bookmarkEnd w:id="15"/>
    <w:bookmarkStart w:name="z26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грузовые автомобили (допустимый общий вес которых, включая прицеп, более 6 тонн, или допустимая полезная нагрузка, включая прицеп, более 3,5 тонн и (или) специализированные автомобили (предназначенные для перевозки определенных видов грузов) и (или) специальными автомобилями (предназначенными для выполнения различных, преимущественно нетранспортных работ), находящиеся в постоянном или временном владении, в том числе по договору лизинга, за исключением арендованных с экипажем, договора о совместной деятельности, агентского соглашения, где предусмотрена передача иностранных разрешений второй стороне договора;</w:t>
      </w:r>
    </w:p>
    <w:bookmarkEnd w:id="16"/>
    <w:bookmarkStart w:name="z26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трудоустроенных водителей, включая иностранных граждан, в количестве не меньшем количества автотранспортных средств (без дублирования, за исключением полуприцепов (прицепов)), указанных в подпункте 1) настоящего пункта и имеющих действующую карточку водителя, выданного в Республике Казахстан при использовании электронных (цифровых) тахографов. При этом, индивидуальные предприниматели могут учитываться как водитель.</w:t>
      </w:r>
    </w:p>
    <w:bookmarkEnd w:id="17"/>
    <w:bookmarkStart w:name="z26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осуществлению международных автомобильных перевозок грузов допускаются автотранспортные средства:</w:t>
      </w:r>
    </w:p>
    <w:bookmarkEnd w:id="18"/>
    <w:bookmarkStart w:name="z26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прошедшие обязательный технический осмотр;</w:t>
      </w:r>
    </w:p>
    <w:bookmarkEnd w:id="19"/>
    <w:bookmarkStart w:name="z26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оборудованные тахографом, за исключением полуприцепов (прицепов);</w:t>
      </w:r>
    </w:p>
    <w:bookmarkEnd w:id="20"/>
    <w:bookmarkStart w:name="z26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имеющие действующее свидетельство о периодической проверке (инспекции) тахографа, за исключением на полуприцеп (прицеп);</w:t>
      </w:r>
    </w:p>
    <w:bookmarkEnd w:id="21"/>
    <w:bookmarkStart w:name="z26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имеющие действующий сертификат о поверке тахографа, за исключением на полуприцеп (прицеп).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транспорта РК от 28.11.2023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с изменением, внесенным приказом Министра транспорта РК от 24.11.2025 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23"/>
    <w:bookmarkStart w:name="z1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карточки допуска на автотранспортное средство (далее – карточки допуска) – разрешительный документ в форме электронного документа, разрешающий использование автотранспортного средства в международных автомобильных перевозках грузов;</w:t>
      </w:r>
    </w:p>
    <w:bookmarkEnd w:id="24"/>
    <w:bookmarkStart w:name="z1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удостоверение допуска (далее – Допуск) к осуществлению международных автомобильных перевозок грузов – разрешительный документ в форме электронного документа, дающий право автомобильным перевозчикам Республики Казахстан осуществлять международные автомобильные перевозки грузов;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– индивидуальные предприниматели и юридические лица, за исключением филиалов юридических лиц, центральных государственных органов, загранучреждений Республики Казахстан,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– территориальные органы Комитета автомобильного транспорта и транспортного контроля Министерства транспорта Республики Казахстан, оказывающие государственные услуги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веб-портал "электронного правительства" (далее – портал)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настоящих Правилах, применяются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Министра транспорта РК от 24.11.2025 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Допуска и карточки допуска</w:t>
      </w:r>
    </w:p>
    <w:bookmarkEnd w:id="26"/>
    <w:bookmarkStart w:name="z1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Оформление и выдачу Допуска и (или) карточки допуска осуществляют услугодатель.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транспорта РК от 24.11.2025 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Допуск подразделяется на следующие виды:</w:t>
      </w:r>
    </w:p>
    <w:bookmarkEnd w:id="28"/>
    <w:bookmarkStart w:name="z1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допуск с применением иностранного разрешения - дает возможность автомобильным перевозчикам Республики Казахстан получать иностранные разрешения в информационной аналитической системе транспортной базы данных и мониторинга динамики безопасности перевозок (далее - ИАС ТБД) и предназначен для осуществления международных автомобильных перевозок грузов в страны, где требуется иностранное разрешение;</w:t>
      </w:r>
    </w:p>
    <w:bookmarkEnd w:id="29"/>
    <w:bookmarkStart w:name="z1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допуск без применения иностранного разрешения - не дает возможность автомобильным перевозчикам Республики Казахстан получать иностранные разрешения в ИАС ТБД и предназначен для осуществления международных автомобильных перевозок грузов в страны, где не требуется иностранное разрешение.</w:t>
      </w:r>
    </w:p>
    <w:bookmarkEnd w:id="30"/>
    <w:bookmarkStart w:name="z1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Карточки допуска на автотранспортное средство подразделяются на следующие виды:</w:t>
      </w:r>
    </w:p>
    <w:bookmarkEnd w:id="31"/>
    <w:bookmarkStart w:name="z1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карточка допуска с применением иностранного разрешения - разрешающая использование автотранспортного средства в международных автомобильных перевозках грузов с применением иностранного разрешения;</w:t>
      </w:r>
    </w:p>
    <w:bookmarkEnd w:id="32"/>
    <w:bookmarkStart w:name="z1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карточка допуска без применения иностранного разрешения - разрешающая использование автотранспортного средства в международных автомобильных перевозках грузов, при которых применение иностранного разрешения не требуется.</w:t>
      </w:r>
    </w:p>
    <w:bookmarkEnd w:id="33"/>
    <w:bookmarkStart w:name="z1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перечне основных требований к оказанию государственной услуги "Выдача удостоверения о допуске к осуществлению международных автомобильных перевозок и карточки допуска на автотранспортные средства" (далее - перечень основных требований)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4"/>
    <w:bookmarkStart w:name="z26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Услугополучатели для получения Допуска без применения иностранного разрешения и карточки допуска без применения иностранного разрешения направляют услугодателю через Портал:</w:t>
      </w:r>
    </w:p>
    <w:bookmarkEnd w:id="35"/>
    <w:bookmarkStart w:name="z27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в форме электронного документа, подписанное электронной цифровой подписью (далее – ЭЦП) услугополучателя,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зависимости от получаемой государственной услуги;</w:t>
      </w:r>
    </w:p>
    <w:bookmarkEnd w:id="36"/>
    <w:bookmarkStart w:name="z27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цветную электронную копию договора аренды автотранспортного средства (в случае аренды автотранспортного средства);</w:t>
      </w:r>
    </w:p>
    <w:bookmarkEnd w:id="37"/>
    <w:bookmarkStart w:name="z27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цветную электронную копию свидетельства о периодической проверке (инспекции) тахографа, за исключением на полуприцеп (прицеп);</w:t>
      </w:r>
    </w:p>
    <w:bookmarkEnd w:id="38"/>
    <w:bookmarkStart w:name="z27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цветную электронную копию сертификата о поверке тахографа, за исключением на полуприцеп (прицеп).</w:t>
      </w:r>
    </w:p>
    <w:bookmarkEnd w:id="39"/>
    <w:bookmarkStart w:name="z27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обеспечивает полноту и достоверность сведений в заявлении и предоставляемых документах (государственный регистрационный знак, тип, марка, модель транспортного средства, дата его выпуска, сведения о договоре аренды автотранспортных средств (при наличии) и копии свидетельства о периодической проверке (инспекции) тахографа).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транспорта РК от 28.11.2023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с изменением, внесенным приказом Министра транспорта РК от 24.11.2025 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Услугополучатели получают Допуск с применением иностранного разрешения по истечении шести месяцев с даты получения Допуска без применения иностранного разрешения.</w:t>
      </w:r>
    </w:p>
    <w:bookmarkEnd w:id="41"/>
    <w:bookmarkStart w:name="z27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осуществления международных автомобильных перевозок грузов в течение шести месяцев подтверждается следующими документами за последние шесть месяцев:</w:t>
      </w:r>
    </w:p>
    <w:bookmarkEnd w:id="42"/>
    <w:bookmarkStart w:name="z27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товарно-транспортными накладными (ТТН), международными товарно-транспортными накладными (CMR), не менее 1 ТТН и/или CMR за каждые 3 месяца предыдущих шести месяцев, подтверждающих осуществление услугополучателем перевозок с участием автотранспортных средств, на которые были получены услугополучателем карточки допуска без применения иностранного разрешения, за исключением на полуприцеп (прицеп);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приказом Министра транспорта РК от 24.11.2025 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сведениями о трудоустроенных сотрудниках с единой системы учета трудовых договоров (далее - ЕСУТД) водителей грузовых автотранспортных средств,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3 сентября 2020 года № 353 "Об утверждении Правил представления и получения сведений о трудовом договоре в единой системе учета трудовых договоров" (зарегистрирован в Реестре государственной регистрации нормативных правовых актов за № 21173), за исключением индивидуальных предпринимателей, имеющих на балансе не более одного автотранспортного средства находящегося в собственности услугополучателя и осуществляющего деятельность без использования наемного труда;</w:t>
      </w:r>
    </w:p>
    <w:bookmarkEnd w:id="44"/>
    <w:bookmarkStart w:name="z28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действующими карточками водителя, выданными в Республике Казахстан при использовании электронных (цифровых) тахографов.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приказом Министра транспорта РК от 24.11.2025 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транспорта РК от 28.11.2023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с изменением, внесенным приказом Министра транспорта РК от 24.11.2025 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Услугополучатели, для получения Допуска с применением иностранного разрешения и карточки допуска с применением иностранного разрешения направляют услугодателю через портал:</w:t>
      </w:r>
    </w:p>
    <w:bookmarkEnd w:id="46"/>
    <w:bookmarkStart w:name="z28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в форме электронного документа, подписанный ЭЦП услугополучателя,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зависимости от получаемой государственной услуги;</w:t>
      </w:r>
    </w:p>
    <w:bookmarkEnd w:id="47"/>
    <w:bookmarkStart w:name="z28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документы, предусмотренные пунктом 8 настоящих Правил;</w:t>
      </w:r>
    </w:p>
    <w:bookmarkEnd w:id="48"/>
    <w:bookmarkStart w:name="z28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цветную электронную копию договора аренды автотранспортного средства (в случае аренды автотранспортного средства);</w:t>
      </w:r>
    </w:p>
    <w:bookmarkEnd w:id="49"/>
    <w:bookmarkStart w:name="z28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цветную электронную копию свидетельства о периодической проверке (инспекции) тахографа, за исключением на полуприцеп (прицеп);</w:t>
      </w:r>
    </w:p>
    <w:bookmarkEnd w:id="50"/>
    <w:bookmarkStart w:name="z28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цветную электронную копию сертификата о поверке тахографа, за исключением на полуприцеп (прицеп).</w:t>
      </w:r>
    </w:p>
    <w:bookmarkEnd w:id="51"/>
    <w:bookmarkStart w:name="z28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 Услугополучателя Допуска с применением иностранного разрешения для получения карточки допуска с применением иностранного разрешения в случае покупки нового автотранспортного средства и/или аренды автотранспортного средства направление услугодателю документов, предусмотренных подпунктом 1) пункта 8 настоящих Правил, не требуется.</w:t>
      </w:r>
    </w:p>
    <w:bookmarkEnd w:id="52"/>
    <w:bookmarkStart w:name="z29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карточек допуска с применением иностранного разрешения и без применения иностранного разрешения на следующие автотранспортные средства не допускается:</w:t>
      </w:r>
    </w:p>
    <w:bookmarkEnd w:id="53"/>
    <w:bookmarkStart w:name="z29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арендованные автотранспортные средства с экипажем (договор о совместной деятельности, агентские соглашения, где предусмотрено передача иностранных разрешений второй стороне договора);</w:t>
      </w:r>
    </w:p>
    <w:bookmarkEnd w:id="54"/>
    <w:bookmarkStart w:name="z29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арендованные автотранспортные средства, принадлежащие иностранному лицу;</w:t>
      </w:r>
    </w:p>
    <w:bookmarkEnd w:id="55"/>
    <w:bookmarkStart w:name="z29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автотранспортные средства находящихся на временном государственном учете на территории Республики Казахстан.</w:t>
      </w:r>
    </w:p>
    <w:bookmarkEnd w:id="56"/>
    <w:bookmarkStart w:name="z29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карточек допуска с применением иностранного разрешения и без применения иностранного разрешения на одно и то же автотранспортное средство, арендованное более двух раз за последние 6 (шесть) месяцев, не допускается.</w:t>
      </w:r>
    </w:p>
    <w:bookmarkEnd w:id="57"/>
    <w:bookmarkStart w:name="z29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обеспечивает полноту и достоверность сведений в заявлении и предоставляемых документах (государственный регистрационный знак, тип, марка, модель транспортного средства, дата его выпуска, сведения о договоре аренды автотранспортных средств (при наличии) и копии свидетельства о периодической проверке (инспекции) тахографа).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транспорта РК от 28.11.2023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с изменением, внесенным приказом Министра транспорта РК от 24.11.2025 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Услугополучатель уведомляет услугодателя об изменениях сведений, заявленных им при получении Допуска с применением иностранного разрешения и (или) карточки допуска с применением иностранного разрешения и представляют документы, подтверждающие такие изменения, в течение пяти рабочих дней со дня изменения таких сведений или дня, когда ему стало известно об их изменении.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изменения сведений, заявленных при получении Допуска с применением иностранного разрешения и (или) карточки допуска с применением иностранного разрешения, невозврата перевозчиком более пятидесяти процентов полученных иностранных разрешений свыше установленного срока возврата, услугодатель в течение 2 (двух) рабочих дней направляет услугополучателю уведомление о приостановлении действия Допуска с применением иностранного разрешения и (или) карточки допуска с применением иностранного разрешения до устранения нарушения. Устранением нарушения является обеспечение возврата полученных иностранных разрешений свыше пятидесяти процентов и подача запроса согласно пункту 18 настоящих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транспорта РК от 28.11.2023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обращении услугополучателя в "личном кабинете" услугополучателя отображается статус о принятии запроса для оказания государственной услуги с указанием адреса и даты получения результата государственной услуги.</w:t>
      </w:r>
    </w:p>
    <w:bookmarkEnd w:id="60"/>
    <w:bookmarkStart w:name="z1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61"/>
    <w:bookmarkStart w:name="z1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подтверждающем оплату в бюджет суммы пошлины (в случае оплаты через ПШЭП) о прохождении автотранспортным средством государственного или обязательного технического осмотра,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62"/>
    <w:bookmarkStart w:name="z1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Срок оказания государственной услуги составляет 2 (два) рабочих дня.</w:t>
      </w:r>
    </w:p>
    <w:bookmarkEnd w:id="63"/>
    <w:bookmarkStart w:name="z1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направления мотивированного ответа об отказе в оказании государственной услуги составляет 2 (два) рабочих дня со дня подачи заявления.</w:t>
      </w:r>
    </w:p>
    <w:bookmarkEnd w:id="64"/>
    <w:bookmarkStart w:name="z1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Услугодатель в течение 2 (двух) рабочих дней с момента поступления документов на получение государственной услуги проверяет полноту и достоверность сведений в заявлении и предоставленных документах.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транспорта РК от 24.11.2025 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 результатам рассмотрения представленных документов, в кабинет пользователя направляется результат оказания государственной услуги в форме электронного документа, удостоверенного ЭЦП уполномоченного лица услугодателя либо мотивированный ответ об отказе в оказании государственной услуги по основаниям, согласно перечню, предусмотренного пунктом 9 Перечня основных требований.</w:t>
      </w:r>
    </w:p>
    <w:bookmarkEnd w:id="66"/>
    <w:bookmarkStart w:name="z1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Допуска с применением иностранного разрешения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Допуска без применения иностранного разрешения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карточка допуска с применением иностранного разрешения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карточка допуска без применения иностранного разрешения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7"/>
    <w:bookmarkStart w:name="z1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информатизации.</w:t>
      </w:r>
    </w:p>
    <w:bookmarkEnd w:id="68"/>
    <w:bookmarkStart w:name="z1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уведомлений,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69"/>
    <w:bookmarkStart w:name="z1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транспорта в течение 3 (трех) рабочих дней после государственной регистрации подзаконного нормативного правового акта, направляет информацию о внесенных изменениях и (или) дополнениях в настоящие Правила, определяющие порядок оказания государственной услуги, услугодателю, оператору информационно-коммуникационной инфраструктуры "электронного правительства".</w:t>
      </w:r>
    </w:p>
    <w:bookmarkEnd w:id="70"/>
    <w:bookmarkStart w:name="z1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Услугодатель отказывает в выдаче Допуска и (или) карточки допуска по следующим основаниям:</w:t>
      </w:r>
    </w:p>
    <w:bookmarkEnd w:id="71"/>
    <w:bookmarkStart w:name="z1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установления недостоверности документов, предоставляемых отечественным перевозчиком (услугополучателем) для получения государственной услуги и (или) данных (сведений) содержащих в них;</w:t>
      </w:r>
    </w:p>
    <w:bookmarkEnd w:id="72"/>
    <w:bookmarkStart w:name="z1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несоответствия услугополучателя и (или) предоставленных материалов, объектов, данных и сведений, необходимых для оказания государственной услуги требованиям, установленными настоящими Правилами;</w:t>
      </w:r>
    </w:p>
    <w:bookmarkEnd w:id="73"/>
    <w:bookmarkStart w:name="z1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получение определенной государственной услуги.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изменением, внесенным приказом Министра транспорта РК от 24.11.2025 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75"/>
    <w:bookmarkStart w:name="z1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76"/>
    <w:bookmarkStart w:name="z1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77"/>
    <w:bookmarkStart w:name="z1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3 (трех)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78"/>
    <w:bookmarkStart w:name="z1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5 (пяти) рабочих дней со дня ее регистрации.</w:t>
      </w:r>
    </w:p>
    <w:bookmarkEnd w:id="79"/>
    <w:bookmarkStart w:name="z1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 подлежит рассмотрению в течение 15 (пятнадцати) рабочих дней со дня ее регистрации.</w:t>
      </w:r>
    </w:p>
    <w:bookmarkEnd w:id="80"/>
    <w:bookmarkStart w:name="z1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законами Республики Казахстан, обращение в суд допускается после обжалования в досудебном порядке,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</w:t>
      </w:r>
    </w:p>
    <w:bookmarkEnd w:id="81"/>
    <w:bookmarkStart w:name="z1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Заявление на получение нового Допуска и (или) карточки допуска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подается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для рассмотрения территориальным органом в сроки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82"/>
    <w:bookmarkStart w:name="z1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Отечественному перевозчику выдается новый Допуск и (или) карточки допуска в случаях:</w:t>
      </w:r>
    </w:p>
    <w:bookmarkEnd w:id="83"/>
    <w:bookmarkStart w:name="z2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 фамилии, имени, отчества (при наличии), наименования, местонахождения индивидуального предпринимателя;</w:t>
      </w:r>
    </w:p>
    <w:bookmarkEnd w:id="84"/>
    <w:bookmarkStart w:name="z2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изменения наименования, местонахождения, перерегистрации и(или) реорганизации юридического лица; </w:t>
      </w:r>
    </w:p>
    <w:bookmarkEnd w:id="85"/>
    <w:bookmarkStart w:name="z2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замены государственного регистрационного номерного знака автотранспортного средства;</w:t>
      </w:r>
    </w:p>
    <w:bookmarkEnd w:id="86"/>
    <w:bookmarkStart w:name="z2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истечения срока действия Допуска и (или) карточки допуска.</w:t>
      </w:r>
    </w:p>
    <w:bookmarkEnd w:id="87"/>
    <w:bookmarkStart w:name="z2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нового Допуска и (или) карточки допуска сохраняется история перевозчика по получению и возврату иностранных разрешений в системе ИАС ТБД.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приказом Министра транспорта РК от 24.11.2025 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Допуск и (или) карточка допуска прекращают свое действие при:</w:t>
      </w:r>
    </w:p>
    <w:bookmarkEnd w:id="89"/>
    <w:bookmarkStart w:name="z2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прекращении деятельности индивидуального предпринимателя, ликвидации или прекращений деятельности в результате реорганизации юридического лица;</w:t>
      </w:r>
    </w:p>
    <w:bookmarkEnd w:id="90"/>
    <w:bookmarkStart w:name="z2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изменении регистрационных данных автотранспортных средств;</w:t>
      </w:r>
    </w:p>
    <w:bookmarkEnd w:id="91"/>
    <w:bookmarkStart w:name="z3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истечении срока договора аренды автотранспортных средств;</w:t>
      </w:r>
    </w:p>
    <w:bookmarkEnd w:id="92"/>
    <w:bookmarkStart w:name="z3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снятии с государственной регистрации и учета автотранспортного средства;</w:t>
      </w:r>
    </w:p>
    <w:bookmarkEnd w:id="93"/>
    <w:bookmarkStart w:name="z3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установлении услугодателям несоответствий пунктам 2 и 8 настоящих Правил;</w:t>
      </w:r>
    </w:p>
    <w:bookmarkEnd w:id="94"/>
    <w:bookmarkStart w:name="z3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фальсификации, связанной с применением иностранного разрешения (замена ГРНЗ автотранспортного средства с целью сокрытия передачи иностранного разрешения третьим лицам, под видом корректно использованного, передачи иностранного разрешения другому лицу) за последние 12 (двенадцать) месяцев;</w:t>
      </w:r>
    </w:p>
    <w:bookmarkEnd w:id="95"/>
    <w:bookmarkStart w:name="z3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установлении отсутствия перевозчика по месту нахождения, указанного в заявлении на получение Допуска;</w:t>
      </w:r>
    </w:p>
    <w:bookmarkEnd w:id="96"/>
    <w:bookmarkStart w:name="z3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наличии допуска у другого юридического лица, в котором учредитель и (или) руководитель услугополучателя являются учредителем и(или) руководителем.</w:t>
      </w:r>
    </w:p>
    <w:bookmarkEnd w:id="97"/>
    <w:bookmarkStart w:name="z3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случаев, предусмотренных подпунктами 1) - 8) настоящего пункта в течение 1 (одного) рабочего дня прекращение действия Допуска и (или) карточки допуска осуществляется услугодателям путем аннулирования их в системе электронной подачи заявок с уведомлением индивидуального предпринимателя и (или) юридического лица, получившего Допуск и (или) карточки допуска в течение 5 (пяти) рабочих дней с момента прекращения действия Допуска и (или) карточки допуска.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приказа Министра транспорта РК от 28.11.2023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с изменением, внесенным приказом Министра транспорта РК от 24.11.2025 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Допуск без применения иностранных разрешений выдается на 2 (два) года, Допуск с применением иностранных разрешений выдается на 5 (пять) лет. </w:t>
      </w:r>
    </w:p>
    <w:bookmarkEnd w:id="99"/>
    <w:bookmarkStart w:name="z2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Карточка допуска выдается на 5 (пять) лет. На арендованные автотранспортные средства срок действия карточки допуска определятся исходя из срока договора аренды, но не более 2 (двух) лет с момента ее выдачи.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с изменением, внесенным приказом Министра транспорта РК от 24.11.2025 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Карточки допуска оформляются на каждый автомобиль-тягач и отдельно на полуприцеп (прицеп).</w:t>
      </w:r>
    </w:p>
    <w:bookmarkEnd w:id="101"/>
    <w:bookmarkStart w:name="z2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Допуск и (или) карточки допуска не подлежат передаче другим отечественным перевозчикам.</w:t>
      </w:r>
    </w:p>
    <w:bookmarkEnd w:id="102"/>
    <w:bookmarkStart w:name="z2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на автотранспортное средство более одной действующей карточки допуска не допускается.</w:t>
      </w:r>
    </w:p>
    <w:bookmarkEnd w:id="103"/>
    <w:bookmarkStart w:name="z2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Учет выданных Допусков и (или) карточек допуска осуществляется в ИАС ТБД.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25. Исключен приказом Министра транспорта РК от 24.11.2025 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перевозчиков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осуществлению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перевозок грузов</w:t>
            </w:r>
          </w:p>
        </w:tc>
      </w:tr>
    </w:tbl>
    <w:bookmarkStart w:name="z307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удостоверения о допуске к осуществлению международных</w:t>
      </w:r>
      <w:r>
        <w:br/>
      </w:r>
      <w:r>
        <w:rPr>
          <w:rFonts w:ascii="Times New Roman"/>
          <w:b/>
          <w:i w:val="false"/>
          <w:color w:val="000000"/>
        </w:rPr>
        <w:t>автомобильных перевозок и карточки допуска на автотранспортные средства"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транспорта РК от 28.11.2023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"Выдача удостоверения о допуске к осуществлению международных автомобильных перевозок и карточки допуска на автотранспортные средства".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подвидов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Выдача удостоверения допуска к осуществлению международных автомобильных перевозок с применением иностранного разрешения;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Выдача удостоверения допуска к осуществлению международных автомобильных перевозок без применения иностранного разрешения;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Выдача карточки допуска на автотранспортное средство с применением иностранного разрешения;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Выдача карточки допуска на автотранспортное средство без применения иностранного разрешения.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автомобильного транспорта и транспортного контроля Министерства транспорта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 через веб-портал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 2 (два)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 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Удостоверение допуска к осуществлению международных автомобильных перевозок с применением иностранного разрешения;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Удостоверения допуска к осуществлению международных автомобильных перевозок без применения иностранного разрешения;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Карточка допуска на автотранспортное средство с применением иностранного разрешения;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Карточка допуска на автотранспортное средство без применения иностранного разрешения.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за выдачу удостоверения допуска уплачивается по ставке пошлины, установленной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10)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615 Кодекса Республики Казахстан "О налогах и других обязательных платежах в бюджет" (Налоговый кодекс) и составляет 0,25 месячного расчетного показателя, установленного на день уплаты государственной пошлины.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государственной пошлины осуществляется в наличной и безналичной формах через банки второго уровня, организации, осуществляющие отдельные виды банковских операций или через платежный шлюз "электронного правительства" (далее – ПШЭП).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платной основе: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Удостоверение допуска к осуществлению международных автомобильных перевозок с применением иностранного разрешения;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Удостоверения допуска к осуществлению международных автомобильных перевозок без применения иностранного разрешения;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бесплатной основе: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Карточка допуска на автотранспортное средство с применением иностранного разрешения;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Карточка допуска на автотранспортное средство без применения иностранного разрешения.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включительно, с 9.00 до 18.30 часов с перерывом на обед с 13.00 часов до 14.30 часов, кроме выходных и праздничных дней согласно трудовому законодательству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 выдача результата оказания государственной услуги осуществляется с 9.00 до 17.30 с перерывом на обед с 13.00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по месту регистрации услугополучателя, в порядке очереди без ускоренного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технических перерывов в связи с проведением ремонтных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Допуска без применения иностранного разрешения и карточки допуска на автотранспортное средство без применения иностранного разрешения направляют услугодателю через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в форме электронного документа, подписанный электронной цифровой подписью (далее – ЭЦП) услугополучателя, по форме согласно приложению 2 к настоящим Правилам в зависимости от получаемой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цветную электронную копию договора аренды автотранспортного средства (в случае аренды автотранспортного средства);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цветную электронную копию свидетельства о периодической проверке (инспекции) тахографа, за исключением на полуприцеп (прицеп);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цветную электронную копию сертификата о поверке тахографа, за исключением на полуприцеп (прицеп).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обеспечивает полноту и достоверность сведений в заявлении и предоставляемых документах (государственный регистрационный знак, тип, марка, модель транспортного средства, дата его выпуска, сведения о договоре аренды автотранспортных средств (при наличии) и копии свидетельства о периодической проверке (инспекции) тахографа).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Допуска с применением иностранного разрешения и карточки допуска с применением иностранного разрешения направляют услугополучателю через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заявления в форме электронного документа, подписанный электронной цифровой подписью (далее – ЭЦП) услугополучателя, по форме согласно приложению 3 к настоящим Правилам в зависимости от получаемой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документы, предусмотренные пунктом 8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цветную электронную копию договора аренды автотранспортного средства (в случае аренды автотранспортного средства);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цветную электронную копию свидетельства о периодической проверке (инспекции) тахографа, за исключением на полуприцеп (прицеп);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цветную электронную копию сертификата о поверке тахографа, за исключением на полуприцеп (прицеп).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обеспечивает полноту и достоверность сведений в заявлении и предоставляемых документах (государственный регистрационный знак, тип, марка, модель транспортного средства, дата его выпуска, сведения о договоре аренды автотранспортных средств (при наличии) и копии свидетельства о периодической проверке (инспекции) тахографа).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предоставляемых отечественным перевозчиком (услугополучателем) для получения государственной услуги и (или) данных (сведений) содержащих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отечественного перевозчика (услугополучателя) и (или) предоставленных документов, данных и сведений, необходимых для оказания государственной услуги требованиям, установленными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отечественного перевозчика (услугополучателя) имеется вступившее в законную силу решение (приговор) суда о запрещении деятельности или отдельных видов деятельности, в том числе по транспортировке (перевозке) грузов, требующих получение определенной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Адреса мест оказания государственной услуги размещены на интернет-ресурсах: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– www.transport.gov.kz, раздел "Государственные услуги" раздел "Комитет автомобильного транспорта и транспортного контроля";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 www.еgov.kz.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Телефон Единого контакт-центра по вопросам оказания государственных услуг: 1414,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Услугополучатель получает государственную услугу в электронной форме через портал при условии наличия ЭЦП.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перевозчиков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осуществлению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перевозок грузов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транспорта РК от 28.11.2023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 транспортного контроля)</w:t>
      </w:r>
    </w:p>
    <w:p>
      <w:pPr>
        <w:spacing w:after="0"/>
        <w:ind w:left="0"/>
        <w:jc w:val="both"/>
      </w:pPr>
      <w:bookmarkStart w:name="z309" w:id="106"/>
      <w:r>
        <w:rPr>
          <w:rFonts w:ascii="Times New Roman"/>
          <w:b w:val="false"/>
          <w:i w:val="false"/>
          <w:color w:val="000000"/>
          <w:sz w:val="28"/>
        </w:rPr>
        <w:t>
      Заявление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получение Удостоверения допуска к осуществлению международных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автомобильных перевозок грузов без применения иностранного разрешения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карточки допуска на автотранспортное средство без применения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иностранного разрешения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(при его наличии) индивидуального предпринимателя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удостоверение допуска без применения иностранного разрешения и (или) карточки допуска без применения иностранного разрешения на следующие автотранспортные средства: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автотранспортного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регистрационный номерной знак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(VIN) АТС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АТС на балансе/ АТС на праве аренды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аренды АТС, срок действия договора аренды АТС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водителя,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ИИН/БИН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(индекс, город, район, область, улица, № дома, телефон, факс)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Прилагаемые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законом тайну, содержащихся в информационных системах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АТС – Автотранспортное средство;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– фамилия, имя, отчество.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перевозчиков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осуществлению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перевозок грузов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транспорта РК от 28.11.2023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 транспортного контроля)</w:t>
      </w:r>
    </w:p>
    <w:p>
      <w:pPr>
        <w:spacing w:after="0"/>
        <w:ind w:left="0"/>
        <w:jc w:val="both"/>
      </w:pPr>
      <w:bookmarkStart w:name="z311" w:id="107"/>
      <w:r>
        <w:rPr>
          <w:rFonts w:ascii="Times New Roman"/>
          <w:b w:val="false"/>
          <w:i w:val="false"/>
          <w:color w:val="000000"/>
          <w:sz w:val="28"/>
        </w:rPr>
        <w:t>
      Заявление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получение Удостоверения допуска к осуществлению международных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автомобильных перевозок грузов с применением иностранного разрешения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карточки допуска на автотранспортное средство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применением иностранного разрешения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индивидуального предпринимателя или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удостоверение допуска с применением иностранного разрешения и (или) карточки допуска с применением иностранного разрешения на следующие автотранспортные средства: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автотранспортного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регистрационный номерной знак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(VIN) АТС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АТС на балансе/ АТС на праве аренды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аренды АТС, срок действия договора аренды АТС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водителя,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ИИН/БИН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(индекс, город, район, область, улица, № дома, телефон, факс)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Прилагаемые документы: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законом тайну, содержащихся в информационных системах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АТС – Автотранспортное средство;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– фамилия, имя, отчество.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перевозчиков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осуществлению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автомобильных перевозок грузов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Герб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индустрии и инфраструктурного развития Республики Казахстан</w:t>
      </w:r>
    </w:p>
    <w:bookmarkStart w:name="z234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ШЕТЕЛДІК РҰҚСАТТЫ ҚОЛДАНА ОТЫРЫП, ХАЛЫҚАРАЛЫҚ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АВТОМОБИЛЬМЕН ЖҮК ТАСЫМАЛДАУДЫ ЖҮЗЕГЕ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АСЫРУҒА РҰҚСАТ КУӘЛІГІ</w:t>
      </w:r>
    </w:p>
    <w:bookmarkEnd w:id="108"/>
    <w:bookmarkStart w:name="z235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УДОСТОВЕРЕНИЕ ДОПУСКА К ОСУЩЕСТВЛЕНИЮ МЕЖДУНАРОДНЫХ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АВТОМОБИЛЬНЫХ ПЕРЕВОЗОК ГРУЗОВ С ПРИМЕНЕНИЕМ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ИНОСТРАННОГО РАЗРЕШЕНИЯ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Тіркеу №/Регистрационный №______ от "____" __________ 20___ жылғы/года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Куәлік иесі/ Владелец Удостоверения_______________________________________________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(Заңды тұлға мен жеке кәсіпкердің атауы және ұйымдастырушылық-құқықтық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нысаны/организационно-правовая форма и наименование юридического лица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наименование индивидуального предпринимателя)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Орналасқан мекен-жайы бойынша/ Находящийся по адресу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(Заңды тұлға үшін - заңды мекен-жайы, жеке кәсіпкер үшін – тұрғылықты мекен-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жайы/ для юридического лица - юридический адрес, для индивидуального предпринимателя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–адрес проживания)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куәлік оның иесінің шетелдік рұқсатты қолдана отырып, халықаралық автомобильмен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жүк тасымалдауды жүзеге асыруға рұқсатын растайды.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Настоящее удостоверение подтверждает допуск его владельца к осуществлению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международных перевозок грузов автомобильным транспортом с применением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Рұқсат берілді/ Разрешение выдано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(Құзыретті мекеменің атауы, Аты-жөні, әкесінің аты (бар болған жағдайда), берілген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уақыты/ наименование уполномоченного органа, фамилия, имя,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наличии), дата выдачи)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Шетелдік рұқсатты қолдана отырып, халықаралық автомобильмен жүк тасымалдауды жүзеге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асыруға рұқсат куәлігі қолдану мерзімі 5 (бес) жыл (қолданылу мерзімі берілген сәттен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бастан есептеледі)/ Срок действия удостоверения допуска с применением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разрешения 5 (пять) лет (срок действия исчисляется с момента выдачи).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перевозчиков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осуществлению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перевозок грузов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Герб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индустрии и инфраструктурного развития Республики Казахстан</w:t>
      </w:r>
    </w:p>
    <w:bookmarkStart w:name="z238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ШЕТЕЛДІК РҰҚСАТТЫ ҚОЛДАНБАЙ, ХАЛЫҚАРАЛЫҚ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 АВТОМОБИЛЬМЕН ЖҮК ТАСЫМАЛДАУДЫ ЖҮЗЕГЕ АСЫРУҒА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 РҰҚСАТ КУӘЛІГІ</w:t>
      </w:r>
    </w:p>
    <w:bookmarkEnd w:id="110"/>
    <w:bookmarkStart w:name="z239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УДОСТОВЕРЕНИЕ ДОПУСКА К ОСУЩЕСТВЛЕНИЮ МЕЖДУНАРОДНЫХ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АВТОМОБИЛЬНЫХ ПЕРЕВОЗОК ГРУЗОВ БЕЗ ПРИМЕНЕНИЯ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ИНОСТРАННОГО РАЗРЕШЕНИЯ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Тіркеу №/Регистрационный №______ от "____" __________ 20___ жылғы/года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Куәлік иесі/ Владелец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Удостоверения__________________________________________________________________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(Заңды тұлға мен жеке кәсіпкердің атауы және ұйымдастырушылық-құқықтық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нысаны/организационно-правовая форма и наименование юридического лица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наименование индивидуального предпринимателя)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Орналасқан мекен-жайы бойынша/ Находящийся по адресу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(Заңды тұлға үшін - заңды мекен-жайы, жеке кәсіпкер үшін – тұрғылықты мекен-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жайы/ для юридического лица - юридический адрес, для индивидуального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предпринимателя –адрес проживания)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куәлік оның иесінің шетелдік рұқсатты қолданбай, халықаралық автомобильмен жүк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тасымалдауды жүзеге асыруға рұқсатын растайды.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Настоящее Удостоверение подтверждает допуск его владельца к осуществлению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международных перевозок грузов автомобильным транспортом без применения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иностранного разрешения.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Рұқсат берілді/ Разрешение выдано__________________________________________________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(Құзыретті мекеменің атауы, Аты-жөні, әкесінің аты (бар болған жағдайда),берілген уақыты/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уполномоченного органа, фамилия, имя, отчество (при его наличии), дата выдачи)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Шетелдік рұқсатты қолданбай, халықаралық автомобильмен жүк тасымалдауды жүзеге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асыруға рұқсат куәлігі қолдану мерзімі 2 (екі) жыл (қолданылу мерзімі берілген сәттен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бастан есептеледі)/ Срок действия удостоверения допуска без применения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разрешения 2 (два) года (срок действия исчисляется с момента выдачи).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перевозчиков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осуществлению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перевозок грузов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приказа Министра транспорта РК от 28.11.2023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Герб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Министерство транспорта Республики Казахстан</w:t>
      </w:r>
    </w:p>
    <w:p>
      <w:pPr>
        <w:spacing w:after="0"/>
        <w:ind w:left="0"/>
        <w:jc w:val="both"/>
      </w:pPr>
      <w:bookmarkStart w:name="z313" w:id="112"/>
      <w:r>
        <w:rPr>
          <w:rFonts w:ascii="Times New Roman"/>
          <w:b w:val="false"/>
          <w:i w:val="false"/>
          <w:color w:val="000000"/>
          <w:sz w:val="28"/>
        </w:rPr>
        <w:t>
      ШЕТЕЛДІК РҰҚСАТТЫ ҚОЛДА ОТЫРЫП, АВТОКӨЛІК ҚҰРАЛДАРЫНА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РҰҚСАТ БЕРУ КАРТОЧКАСЫ (ХАЛЫҚАРАЛЫҚ ЖҮК ТАСЫМАЛЫНА)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КАРТОЧКА ДОПУСКА НА АВТОТРАНСПОРТНОЕ СРЕДСТВО С ПРИМЕНЕНИЕМ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ИНОСТРАННОГО РАЗРЕШЕНИЯ (МЕЖДУНАРОДНЫЕ ПЕРЕВОЗКИ ГРУЗОВ)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Тіркеу №/ Регистрационный №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Рұқсатқа тіркелу куәлігіне/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Удостоверению допуска с применением иностранного разрешения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№ ___ от _______ 20 __ жылғы/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Жарамдылық мерзімі/ Действительна по: _____ 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Автокөлік құралының маркасы/Марка автотранспортного средства: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Тіркеу белгісінің №/Регистрационный знак №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.................................................................................................................../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(VIN) автотранспортного средства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Куәлік иесі/ Владелец Удостоверения:_________________________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Рұқсат берілді/Разрешение выдано____________________________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(Құзыретті мекеменің атауы, ТАӘ (бар болған жағдайда), берілген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уақыты/наименование уполномоченного органа, ФИО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дата, выдачи)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Шетелдік рұқсатты қолдана отырып, Автокөлік құралдарына рұқсат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беру карточкасы 2 (екі) жылға беріледі (қолданылу мерзімі берілген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сәттен бастан есептеледі)/Карточка допуска с применением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разрешения выдается на 2 (два) года (срок действия исчисляется с момента выдачи).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Шетелдік рұқсатты қолдана отырып, жалға алынған автокөлік құралдарына жалдау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шартының мерзімінін негізге ала отырып айқындалады, алайда қолдану мерзімі 2 (екі)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жыл, берілген сәттен бастан есептеледі/На арендованные автотранспортные средства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карточки допуска с применением иностранного разрешения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определятся исходя из срока договора аренды, 2 (два) года с момента ее выдачи.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перевозчиков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осуществлению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перевозок грузов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приказа Министра транспорта РК от 28.11.2023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Герб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Министерство транспорта Республики Казахстан</w:t>
      </w:r>
    </w:p>
    <w:p>
      <w:pPr>
        <w:spacing w:after="0"/>
        <w:ind w:left="0"/>
        <w:jc w:val="both"/>
      </w:pPr>
      <w:bookmarkStart w:name="z315" w:id="113"/>
      <w:r>
        <w:rPr>
          <w:rFonts w:ascii="Times New Roman"/>
          <w:b w:val="false"/>
          <w:i w:val="false"/>
          <w:color w:val="000000"/>
          <w:sz w:val="28"/>
        </w:rPr>
        <w:t>
      ШЕТЕЛДІК РҰҚСАТТЫ ҚОЛДАНБАЙ, АВТОКӨЛІК ҚҰРАЛДАРЫНА РҰҚСАТ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БЕРУ КАРТОЧКАСЫ (ХАЛЫҚАРАЛЫҚ ЖҮК ТАСЫМАЛЫНА)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КАРТОЧКА ДОПУСКА НА АВТОТРАНСПОРТНОЕ СРЕДСТВО БЕЗ ПРИМЕНЕНИЯ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ИНОСТРАННОГО РАЗРЕШЕНИЯ (МЕЖДУНАРОДНЫЕ ПЕРЕВОЗКИ ГРУЗОВ)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Тіркеу №/ Регистрационный №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Рұқсатқа тіркелу куәлігіне/ К Удостоверению допуска без применения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разрешения регистрационный № ___ от _______ 20 __ жылғы/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Жарамдылық мерзімі/ Действительна по: _____ 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Автокөлік құралының маркасы/ Марка автотранспортного средства: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Тіркеу белгісінің №/ Регистрационный знак №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..................................................................................................................../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(VIN) автотранспортного средства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Куәлік иесі/ Владелец Удостоверения: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Рұқсат берілді/ Разрешение выдано___________________________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(Құзыретті мекеменің атауы, ТАӘ (бар болған жағдайда), берілген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уақыты/наименование уполномоченного органа, ФИО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дата, выдачи)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Шетелдік рұқсатты қолданбай, Автокөлік құралдарына рұқсат беру карточкасы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қолдану мерзімі 2 (екі) жыл (қолданылу мерзімі берілген сәттен бастан есептеледі)/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Карточка допуска без применения иностранного разрешения выдается сроком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2 (два) года (срок действия исчисляется с момента выдачи).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Шетелдік рұқсатты қолданбай, жалға алынған автокөлік құралдарына жалдау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шартының мерзімінін негізге ала отырып айқындалады, алайда қолдану мерзімі 2 (екі)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жыл, берілген сәттен бастан есептеледі/ На арендованные автотранспортные средства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карточки допуска без применения иностранного разрешения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определятся исходя из срока договора аренды, 2 (два) года с момента ее выдачи.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перевозчиков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осуществлению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перевозок грузов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приказа Министра транспорта РК от 28.11.2023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органа транспортного контроля)</w:t>
      </w:r>
    </w:p>
    <w:bookmarkStart w:name="z317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нового Удостоверения допуска к осуществлению международных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автомобильных перевозок грузов без применения иностранного разрешения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карточки допуска на автотранспортное средство без применения иностранного разрешения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индивидуального предпринимателя или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новое удостоверение допуска без применения иностранного разрешения и (или) карточки допуска без применения иностранного разрешения на следующие автотранспортные средства в связи 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 ФИО, наименования, местонахождения индивидуального предпринимателя;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изменения наименования, местонахождения, перерегистрации и(или) реорганизации юридического лица;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замены государственного регистрационного номерного знака автотранспортного средства. (нужное подчеркнуть)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автотранспортного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регистрационный номерной знак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(VIN) АТС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АТС на балансе/ АТС на праве аренды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аренды АТС, срок действия договора аренды АТС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водителя,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ИИН/БИН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(индекс, город, район, область, улица, № дома, телефон, факс)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Прилагаемые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законом тайну, содержащихся в информационных системах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АТС – Автотранспортное средство;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– фамилия, имя, отчество.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перевозчиков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осуществлению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перевозок грузов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9 - в редакции приказа Министра транспорта РК от 28.11.2023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 транспортного контроля)</w:t>
      </w:r>
    </w:p>
    <w:p>
      <w:pPr>
        <w:spacing w:after="0"/>
        <w:ind w:left="0"/>
        <w:jc w:val="both"/>
      </w:pPr>
      <w:bookmarkStart w:name="z319" w:id="115"/>
      <w:r>
        <w:rPr>
          <w:rFonts w:ascii="Times New Roman"/>
          <w:b w:val="false"/>
          <w:i w:val="false"/>
          <w:color w:val="000000"/>
          <w:sz w:val="28"/>
        </w:rPr>
        <w:t>
      Заявление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получение нового Удостоверения допуска к осуществлению международных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автомобильных перевозок грузов с применением иностранного разрешения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карточки допуска на автотранспортное средство с применением иностранного разрешения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индивидуального предпринимателя или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новое удостоверение допуска с применением иностранного разрешения и (или) карточки допуска с применением иностранного разрешения на следующие автотранспортные средства в связи 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 ФИО, наименования, местонахождения индивидуального предпринимателя;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изменения наименования, местонахождения, перерегистрации и(или) реорганизации юридического лица;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замены государственного регистрационного номерного знака автотранспортного средства. (нужное подчеркнуть)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автотранспортного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регистрационный номерной знак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(VIN) АТС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АТС на балансе/ АТС на праве аренды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аренды АТС, срок действия договора аренды АТС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водителя,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ИИН/БИН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(индекс, город, район, область, улица, № дома, телефон, факс)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Прилагаемые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законом тайну, содержащихся в информационных системах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АТС – Автотранспортное средство;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– фамилия, имя, отчество.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