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3974" w14:textId="c453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об устранении нарушений в области оборота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сентября 2011 года № 479. Зарегистрирован в Министерстве юстиции Республики Казахстан 23 сентября 2011 года № 7200.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уведомления об устранении нарушений в области оборота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(Ергожину Д.Е.)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2011 года № 479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в области оборота нефтепродуктов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финансов РК от 23.10.2018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                                                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нефтепродуктов" (далее – Закон) уведомляет Вас______________________________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допущенных нарушениях, выявленных "___" 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в области оборота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(суть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лицо, осуществляющее производство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реализацию нефтепродуктов, обязан исполнить настоящее уведомление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календарных дней со дня, следующего за днем его вручения (получения).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 листе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 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 или его представителя,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 или его представителя),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должностного                  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лицу осуществляющего производство и (или)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нефтепродуктов или его представителю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