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278f7" w14:textId="70278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обучения мерам пожарной безопасности и Требований к содержанию программ по обучению мерам пожарной безопасности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чрезвычайным ситуациям Республики Казахстан от 27 июля 2011 года № 303. Зарегистрирован в Министерстве юстиции Республики Казахстан 15 августа 2011 года № 7132. Утратил силу приказом Министра по чрезвычайным ситуациям Республики Казахстан от 9 июня 2014 года № 276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по чрезвычайным ситуациям РК от 09.06.2014 года </w:t>
      </w:r>
      <w:r>
        <w:rPr>
          <w:rFonts w:ascii="Times New Roman"/>
          <w:b w:val="false"/>
          <w:i w:val="false"/>
          <w:color w:val="ff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ноября 1996 года "О пожарной безопасности",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Правила обучения мерам пожарной безопасности,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Требования к содержанию программ по обучению мерам пожарной безопасности,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противопожарной службы Министерства по чрезвычайным ситуациям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его официальное опубликование и размещение на интернет-ресурсе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по чрезвычайным ситуациям Республики Казахстан Смаилова Ж.А.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В. Петров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чрезвычайным ситуациям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 2011 года № ___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обучения мерам пожарной безопасности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обучения мерам пожарной безопасности устанавливают порядок организации обучения мерам пожарной безопасности работников организаций (производственных объектов с наличием пожароопасных производств, сельскохозяйственных, строящихся и реконструируемых объектов, дошкольных, общеобразовательных и высших учебных заведений, бытового обслуживания, торговли, общественного питания, лечебных, театрально-зрелищных, культурно-просветительных, офисных, охранных, кооперативов собственников квартир).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Основными видами обучения мерам пожарной безопасности являются противопожарный инструктаж и изучение пожарно-технического минимума.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Противопожарный инструктаж проводится с целью доведения до работников организаций основных требований пожарной безопасности, изучения пожарной опасности технологических процессов производств и оборудования, средств противопожарной защиты, а также их действий в случае возникновения пожара.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Противопожарный инструктаж проводится ответственным лицом за пожарную безопасность по Типовой программе противопожарного инструктажа (далее - Программа),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 проведении противопожарного инструктажа следует учитывать специфику деятельности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Проведение противопожарного инструктажа включает в себя ознакомление работников организаций 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противопожарным режимом, установленным в организации, а также с инструкциями внутреннего распорядка и требованиями пожарной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наиболее пожароопасными местами на рабочих участках;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возможными источниками и причинами возникновения пожаров, мерами их предупреждения и действиями при обнаружении пожара;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мерами пожарной безопасности, которые должны соблюдаться перед началом, в процессе и после окончания работы, перед уходом с работы, для предотвращения возгорания на рабочем месте, установке, аппарате, в цехе и на территории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использованием первичных средств пожаротушения.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 характеру и времени проведения, противопожарный инструктаж подразделяется на: вводный, первичный, повторный, внеплановый и целевой.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 проведении вводного, первичного, повторного, внепланового, целевого противопожарных инструктажей делается запись в журнале учета проведения инструктажей по пожарной безопасности (далее - Журнал),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Журнал необходим для контроля за работой в области обучения и соблюдения установленных сроков проведения инструктажей.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Журнал должен быть пронумерован, прошнурован, подписан лицом, ответственным за его ведение, и скреплен печатью организации. Журнал хранится у ответственного за пожарную безопасность.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Вводный противопожарный инструктаж проводится: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 всеми вновь принятыми работниками, независимо от их образования, стажа работы по профессии (должности);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сезонными работниками;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командированными в организацию работниками;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обучающимися, прибывшими на производственное обучение или практику.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Вводный противопожарный инструктаж в организации проводится лицом, ответственным за пожарную безопасность.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Вводный противопожарный инструктаж заканчивается проверкой приобретенных работником навыков и знаний соблюдения противопожарного режима, установленного в организации, практической тренировкой действий при возникновении пожара и проверкой знаний средств пожаротушения и систем противопожарной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Лица, не прошедшие вводный инструктаж, к исполнению служебных обязанностей не допускаются.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Первичный противопожарный инструктаж проводится непосредственно на рабочем месте: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 всеми вновь принятыми работниками;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работниками, переведенными из одного подразделения данной организации в другое;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работниками, выполняющими новую для них работу, в случае перемещения;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командированными в организацию работниками;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сезонными работниками;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 специалистами строительного профиля, выполняющими строительно-монтажные и иные работы на территории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обучающимися, прибывшими на производственное обучение или практику.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Проведение первичного противопожарного инструктажа с указанными категориями работников осуществляется лицом, ответственным за обеспечение пожарной безопасности в каждом структурном подразделении.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Первичный противопожарный инструктаж проводят с каждым работником индивидуально, с практическим показом и отработкой умений пользоваться первичными средствами пожаротушения, действий при возникновении пожара, правил эвакуации, оказание помощи пострадавшим, а также возможен с группой лиц, обслуживающих однотипное оборудование и в пределах общего рабочего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Повторный противопожарный инструктаж проводится индивидуально или с группой работников, обслуживающих однотипное оборудование в пределах общего рабочего места по программе первичного противопожарного инструктажа на рабочем месте.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Внеплановый противопожарный инструктаж проводится: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введении в действие новых или изменении ранее разработанных нормативных правовых актов, содержащих требования пожарной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изменении технологического процесса производства, замене или модернизации оборудования, инструментов, исходного сырья, материалов, а также изменении других факторов, влияющих на противопожарное состояние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нарушении работниками организации требований пожарной безопасности, которые могли привести или привели к пожару;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дополнительного изучения мер пожарной безопасности по требованию органов государственного пожарного контроля при выявлении ими недостаточных знаний у работников организаций, в ходе пожарно-технического обследования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поступлении информационных материалов о пожарах, происшедших на аналогичных производствах;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фактов неудовлетворительного знания работниками организаций требований 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Внеплановый противопожарный инструктаж проводится работником, ответственным за обеспечение пожарной безопасности в организации, или непосредственно руководителем работ, имеющим необходимую подготовку, индивидуально или с группой работников одной профессии. Объем и содержание внепланового противопожарного инструктажа определяются в каждом конкретном случае в зависимости от причин и обстоятельств, вызвавших необходимость его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Целевой противопожарный инструктаж проводится: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разовых работ, связанных с повышенной пожарной опасностью и другими огневыми работами (работой с применением открытого огня, с искрообразованием, нагреванием оборудования, инструмента, материалов до температуры, при которой может произойти воспламенение (самовоспламенение) газо-, паро- и пылевоздушной смеси, других горючих веществ (электро- и газосварка, бензорезка, работы с использованием паяльных ламп, факелов, горелок, варка битума и другие работы с выделением тепла и искр);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ликвидации последствий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производстве работ, на которые оформляется наряд-допуск, при производстве огневых работ во взрывоопасных производствах;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экскурсий в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подготовке в организации мероприятий с массовым пребыванием людей (заседания коллегии, собрания, конференции, совещания и тому подобное).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Целевой противопожарный инструктаж проводится лицом, ответственным за обеспечение пожарной безопасности в организации, или непосредственно руководителем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Целевой противопожарный инструктаж по пожарной безопасности завершается проверкой приобретенных работником навыков и знаний соблюдения противопожарного режима, установленного в организации, пользованием первичными средствами пожаротушения, действиям при возникновении пожара, знаний правил эвакуации, оказания помощи пострадавшим.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Обучение пожарно-техническому минимуму в объеме знаний требований нормативных правовых актов в области пожарной безопасности, в части противопожарного режима, пожарной опасности технологического процесса и производства организации, а также приемов и действий при возникновении пожара в организации, позволяющих выработать практические навыки по предупреждению пожара, спасению жизни, здоровья людей и имущества при пожаре, обучаются в обязательном порядке лица, согласно перечня работников для обязательного обучения пожарно-техническому минимуму, который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Обучение пожарно-техническому минимуму руководителей, специалистов и работников организаций, независимо от направления деятельности, проводится в течение месяца после приема на работу и с последующей периодичностью не реже одного раза в год со дня последнего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Обучение пожарно-техническому минимуму организуется как с отрывом, так и без отрыва от 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Обучение пожарно-техническому минимуму с отрывом от производства проходят: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руководители и главные специалисты организации или лица, исполняющие их обязанности;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работники, ответственные за пожарную безопасность организаций и за проведение противопожарного инструктажа;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руководители организаций оказывающих услуги отдыха, оздоровления, занятости детей и подростков;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работники, выполняющие газоэлектросварочные и другие огневые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По программе пожарно-технического минимума непосредственно в организации обучаются: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руководители подразделений организации, руководители и главные специалисты;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работники подразделений взрывопожароопасных производств;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работники, ответственные за обеспечение пожарной безопасности в подразделениях;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работники, осуществляющие круглосуточную охрану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Обучение по программам пожарно-технического минимума, непосредственно в организации, проводится руководителем организации или лицом ответственным за пожарную безопасность, имеющим соответствующую квалификацию в области 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Проверка знаний требований пожарной безопасности руководителей, специалистов и работников организации осуществляется по окончании обучения пожарно-технического минимума и проводится квалификационной комиссией, состоящей не менее чем из трех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В состав квалификационной комиссии по проверке знаний включаются руководители и лица, ответственные за пожарную безопасность в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Работники, проходящие проверку знаний, заранее ознакомляются с программой и графиком проверки знаний.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обучения и проверки знаний по пожарной безопасности оформляются протоколом заседания квалификационной комиссии по проверке знаний по пожарной безопасности в объеме пожарно-технического минимума,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который подписывается председателем и членами квалификационной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Лицам, успешно прошедшим проверку знаний, выдается квалификационное удостоверение по проверке знаний в области пожарной безопасности в объеме пожарно-технического минимума,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за подписью председателя, заверенное печатью организации, выдавшей удостоверение.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Внеочередная проверка знаний требований пожарной безопасности работников организации независимо от срока проведения предыдущей проверки проводится: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утверждении новых или внесении изменений в нормативные правовые акты, содержащие требования пожарной безопасности (при этом осуществляется проверка знаний только этих нормативных правовых актов);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вводе в эксплуатацию нового оборудования и изменениях технологических процессов, требующих дополнительных знаний мер пожарной безопасности работников (в этом случае осуществляется проверка знаний требований пожарной безопасности, связанных с соответствующими изменениями);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назначении или переводе работников на другую работу, если новые обязанности требуют дополнительных знаний по пожарной безопасности (до начала исполнения ими своих должностных обязанностей);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происшедших пожаров, а также при выявлении нарушений работниками организации требований пожарной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перерыве в работе в данной должности более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проверки органами государственного пожарного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Контроль за своевременным проведением проверки знаний требований пожарной безопасности работников, осуществляется руководителем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Программы пожарно-технического минимума составляются для каждой категории обучаемых с учетом специфики профессиональной деятельности, особенностей исполнения обязанностей по должности и положений отраслевых документов. Количество часов обучения пожарно-техническому минимуму определяется руководителем организации в зависимости от характера выполняемых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При подготовке программ особое внимание уделяется: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практической составляющей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соблюдению противопожарного режима, установленного в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умению пользоваться первичными средствами пожаротушения;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действиям при возникновении пожара, правилам эвакуации и оказания помощи пострадавшим.</w:t>
      </w:r>
    </w:p>
    <w:bookmarkEnd w:id="3"/>
    <w:bookmarkStart w:name="z9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обучения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мерам пожарной безопасности</w:t>
      </w:r>
    </w:p>
    <w:bookmarkEnd w:id="4"/>
    <w:bookmarkStart w:name="z9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Типовая программа</w:t>
      </w:r>
      <w:r>
        <w:br/>
      </w:r>
      <w:r>
        <w:rPr>
          <w:rFonts w:ascii="Times New Roman"/>
          <w:b/>
          <w:i w:val="false"/>
          <w:color w:val="000000"/>
        </w:rPr>
        <w:t>
противопожарного инструктажа</w:t>
      </w:r>
    </w:p>
    <w:bookmarkEnd w:id="5"/>
    <w:bookmarkStart w:name="z9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о специфике и особенностях организации (производства) по условиям пожаро- и взрывоопасности.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Обязанности работников и их ответственность за соблюдение требований 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 противопожарным режимом в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 приказами по соблюдению противопожарного режима, инструкциями по 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Общие меры по пожарной профилактике и тушению пожара: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подразделений, цехов, участков (сроки проверки и испытания гидрантов и внутренних пожарных кранов, зарядки огнетушителей, автоматических средств пожаротушения и сигнализации, ознакомление с программой первичного инструктажа персонала цеха или участка, обеспечение личной и коллективной безопасности и другие);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работников (действия при загорании или пожаре, сообщение о пожаре в пожарную часть и непосредственному руководителю, приемы и средства тушения загорания или пожара, средства и меры личной и коллективной безопасности, знания и соблюдения установленного противопожарного режима на объекте).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(по плану эвакуации) с местами расположения первичных средств пожаротушения, гидрантов, запасов воды и песка, эвакуационных путей и выходов. Обход соответствующих помещений и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Пожароопасные свойства применяемого сырья, материалов и изготавливаемой продукции. Пожароопасность технологического процесса.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Виды огнетушителей и их применение в зависимости от класса пожара (вида горючего вещества, особенностей оборудования).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при тушении электроустановок и производственного оборудования. Поведение и действия инструктируемого при пожаре и сильном задымлении на путях эвакуации.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Способы сообщения о пожаре. Меры личной безопасности при возникновении пожара. Способы оказания доврачебной помощи пострадавшим.</w:t>
      </w:r>
    </w:p>
    <w:bookmarkEnd w:id="6"/>
    <w:bookmarkStart w:name="z10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обучения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мерам пожарной безопасности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(лицевая сторона)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организации)</w:t>
      </w:r>
    </w:p>
    <w:bookmarkStart w:name="z1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Журнал № ___</w:t>
      </w:r>
      <w:r>
        <w:br/>
      </w:r>
      <w:r>
        <w:rPr>
          <w:rFonts w:ascii="Times New Roman"/>
          <w:b/>
          <w:i w:val="false"/>
          <w:color w:val="000000"/>
        </w:rPr>
        <w:t>
учета проведения инструктажей по пожарной безопасности</w:t>
      </w:r>
    </w:p>
    <w:bookmarkEnd w:id="8"/>
    <w:bookmarkStart w:name="z1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начало ведения журнала "___" 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Дата окончания ведения журнала "___" _____ 20__ г.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(внутренняя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723"/>
        <w:gridCol w:w="1789"/>
        <w:gridCol w:w="2009"/>
        <w:gridCol w:w="1307"/>
        <w:gridCol w:w="1570"/>
        <w:gridCol w:w="1702"/>
        <w:gridCol w:w="1615"/>
        <w:gridCol w:w="1594"/>
      </w:tblGrid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тажа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тируемого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(профессия)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руемого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руктажа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тирующе-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тирующего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тируемого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тирующе-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bookmarkStart w:name="z1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учета проведения инструктажей по пожарной безопасности оформляется для всех видов инструктажей или по решению руководителя организации отдельно для каждого вида инструктажа.</w:t>
      </w:r>
    </w:p>
    <w:bookmarkEnd w:id="10"/>
    <w:bookmarkStart w:name="z1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обучения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мерам пожарной безопасности</w:t>
      </w:r>
    </w:p>
    <w:bookmarkEnd w:id="11"/>
    <w:bookmarkStart w:name="z1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работников для обязательного обучения</w:t>
      </w:r>
      <w:r>
        <w:br/>
      </w:r>
      <w:r>
        <w:rPr>
          <w:rFonts w:ascii="Times New Roman"/>
          <w:b/>
          <w:i w:val="false"/>
          <w:color w:val="000000"/>
        </w:rPr>
        <w:t>
пожарно-техническому минимуму</w:t>
      </w:r>
    </w:p>
    <w:bookmarkEnd w:id="12"/>
    <w:bookmarkStart w:name="z1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Руководители организаций, лица ответственные за пожарную безопасность и проведение противопожарного инструктажа производственных объектов с наличием пожароопасных производств.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Работники, осуществляющие пожароопасные работы (с клеями, мастиками, битумами, полимерными и другими горючими материалами, газосварочные работы, электросварочные работы, резка металла, паяльные работы и другие).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Руководители и работники сельскохозяйственных организаций ответственных за пожарную безопасность.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Лица ответственные за пожарную безопасность вновь строящихся и реконструируемых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Руководители и лица ответственные за пожарную безопасность дошкольных, общеобразовательных и высших учебных заведений.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Руководители и лица ответственные за пожарную безопасность объектов с массовым пребыванием людей (организации бытового обслуживания, торговли, общественного питания, лечебных, театрально-зрелищных и культурно-просветительных, офисных учреждений).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Автоэлектрики.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Работники, осуществляющие охрану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Руководители и лица ответственные за пожарную безопасность кооперативов собственников квартир.</w:t>
      </w:r>
    </w:p>
    <w:bookmarkEnd w:id="13"/>
    <w:bookmarkStart w:name="z1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обучения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мерам пожарной безопасности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1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 № ___</w:t>
      </w:r>
      <w:r>
        <w:br/>
      </w:r>
      <w:r>
        <w:rPr>
          <w:rFonts w:ascii="Times New Roman"/>
          <w:b/>
          <w:i w:val="false"/>
          <w:color w:val="000000"/>
        </w:rPr>
        <w:t>
заседания квалификационной комиссии</w:t>
      </w:r>
      <w:r>
        <w:br/>
      </w:r>
      <w:r>
        <w:rPr>
          <w:rFonts w:ascii="Times New Roman"/>
          <w:b/>
          <w:i w:val="false"/>
          <w:color w:val="000000"/>
        </w:rPr>
        <w:t>
по проверке знаний по пожарной безопасности в объеме</w:t>
      </w:r>
      <w:r>
        <w:br/>
      </w:r>
      <w:r>
        <w:rPr>
          <w:rFonts w:ascii="Times New Roman"/>
          <w:b/>
          <w:i w:val="false"/>
          <w:color w:val="000000"/>
        </w:rPr>
        <w:t>
пожарно-технического минимума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(полное наименование организации)</w:t>
      </w:r>
    </w:p>
    <w:bookmarkEnd w:id="15"/>
    <w:bookmarkStart w:name="z1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приказом (распоряжением)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"___" _____ 20__ г. № ___ квалификационная комиссия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отчество,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(фамилия, имя, отчество,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 _____ 20__ г. провела проверку знаний по пожарной безопасности в объеме пожарно-технического минимума и установила следующие результаты: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2483"/>
        <w:gridCol w:w="2185"/>
        <w:gridCol w:w="3194"/>
        <w:gridCol w:w="1811"/>
        <w:gridCol w:w="1554"/>
        <w:gridCol w:w="1811"/>
      </w:tblGrid>
      <w:tr>
        <w:trPr>
          <w:trHeight w:val="48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обучающего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(цех, участок)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</w:tr>
      <w:tr>
        <w:trPr>
          <w:trHeight w:val="24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(фамилия, имя, отчество,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(фамилия, имя, отчество,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 "___" _____ 20__ г.</w:t>
      </w:r>
    </w:p>
    <w:bookmarkStart w:name="z1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обучения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мерам пожарной безопасности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(лицевая сторона)</w:t>
      </w:r>
    </w:p>
    <w:bookmarkStart w:name="z1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Квалификационное удостоверение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проверке знаний в области пожарной безопасности </w:t>
      </w:r>
      <w:r>
        <w:br/>
      </w:r>
      <w:r>
        <w:rPr>
          <w:rFonts w:ascii="Times New Roman"/>
          <w:b/>
          <w:i w:val="false"/>
          <w:color w:val="000000"/>
        </w:rPr>
        <w:t>
в объеме пожарно-технического минимума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(внутренний разворот, левая сторона)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 организации)</w:t>
      </w:r>
    </w:p>
    <w:bookmarkStart w:name="z1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Квалификационное удостоверение № ___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1231900" cy="138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319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работы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(внутренний разворот, правая сторона и последующие страницы)</w:t>
      </w:r>
    </w:p>
    <w:bookmarkStart w:name="z1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Сведения о проверках знаний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6"/>
        <w:gridCol w:w="2600"/>
        <w:gridCol w:w="2600"/>
        <w:gridCol w:w="3269"/>
        <w:gridCol w:w="2685"/>
      </w:tblGrid>
      <w:tr>
        <w:trPr>
          <w:trHeight w:val="30" w:hRule="atLeast"/>
        </w:trPr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№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аттестации</w:t>
            </w:r>
          </w:p>
        </w:tc>
      </w:tr>
      <w:tr>
        <w:trPr>
          <w:trHeight w:val="30" w:hRule="atLeast"/>
        </w:trPr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bookmarkStart w:name="z1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"____" _______ 2011 года № __</w:t>
      </w:r>
    </w:p>
    <w:bookmarkEnd w:id="21"/>
    <w:bookmarkStart w:name="z1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Требования к содержанию программ по обучению</w:t>
      </w:r>
      <w:r>
        <w:br/>
      </w:r>
      <w:r>
        <w:rPr>
          <w:rFonts w:ascii="Times New Roman"/>
          <w:b/>
          <w:i w:val="false"/>
          <w:color w:val="000000"/>
        </w:rPr>
        <w:t>
мерам пожарной безопасности</w:t>
      </w:r>
    </w:p>
    <w:bookmarkEnd w:id="22"/>
    <w:bookmarkStart w:name="z1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Тематический план и типовая учебная программа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пожарно-технического минимума для руководителей организаций,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ответственных за пожарную безопасность и проведение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противопожарного инструктажа производственных объектов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наличием пожароопасных производств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10188"/>
        <w:gridCol w:w="2175"/>
      </w:tblGrid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темы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Законодательная база в области 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безопасности. Основные положения.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понятия о горении и пожаровзрывоопасных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свойствах веществ и материалов, пожарной 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зданий.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Пожарная опасность в организации.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пожарной безопасности при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пожароопасных работ, хранении веществ и материалов.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нормативная документация.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пожарной безопасности к путям эвакуации.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сведения о системах противопожарной защиты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организации.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Организационные основы обеспечения 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в организации.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работников при пожарах.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Практические занятия.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 часов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</w:tbl>
    <w:bookmarkStart w:name="z1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Тема 1. Законодательная база в области пожарной безопасности. Основные положения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Изучение основных нормативных правовых актов в области пожарной безопасности. Права, обязанности, ответственность должностных лиц за обеспечение пожарной безопасности, виды уголовной и административной ответственности за нарушение и (или) невыполнение правил и норм пожарной безопасности.</w:t>
      </w:r>
    </w:p>
    <w:bookmarkStart w:name="z1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Тема 2. Общие понятия о горении и пожаровзрывоопасных свойствах веществ и материалов, пожарной опасности зданий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Общие сведения о горении. Показатели, характеризующие взрывопожароопасные свойства веществ и материалов. Категорирование и классификация помещений, зданий, сооружений и технологических процессов по пожаровзрывоопасности. Классификация строительных материалов по группам горючести. Понятие о пределе огнестойкости и пределе распространения огня. Понятие о степени огнестойкости зданий и сооружений. Способы огнезащиты конструкций.</w:t>
      </w:r>
    </w:p>
    <w:bookmarkStart w:name="z1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Тема 3. Пожарная опасность в организации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Основные нормативные документы, регламентирующие пожарную опасность производства. Пожарная опасность систем отопления и вентиляции. Меры пожарной безопасности при устройстве систем отопления и вентиляции.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пожаров от электрического тока и меры по их предупреждению. Классификация взрывоопасных и пожароопасных зон. Пожарная опасность прямого удара молнии и вторичных ее проявлений. Категории молниезащиты зданий и сооружений. Основные положения по устройству молниезащиты. Статическое электричество и его пожарная опасность. Меры профилактики.</w:t>
      </w:r>
    </w:p>
    <w:bookmarkStart w:name="z1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Тема 4. Меры пожарной безопасности при проведении пожароопасных работ и хранении веществ и материалов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Виды огневых работ и их пожарная опасность. Постоянные и временные посты проведения огневых работ. Порядок допуска лиц к огневым работам и контроль за их проведением. Особенности пожарной опасности при проведении электрогазосварочных работ, а также других огневых работ во взрывопожароопасных помещениях.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Пожароопасные свойства легковоспламеняющейся жидкости (далее - ЛВЖ), горючей жидкости (далее - ГЖ), горючего газа (далее - ГГ). Меры пожарной безопасности при хранении ЛВЖ, ГЖ и ГГ на общеобъектовых складах, открытых площадках, в цеховых раздаточных кладовых. Меры пожарной безопасности при применении ЛВЖ, ГЖ и ГГ на рабочих местах, при производстве окрасочных и других пожароопасных работ. Меры пожарной безопасности при транспортировке ЛВЖ, ГЖ и ГГ.</w:t>
      </w:r>
    </w:p>
    <w:bookmarkStart w:name="z1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Тема 5. Требования пожарной безопасности к путям эвакуации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Пути эвакуации. Определение путей эвакуации и эвакуационных выходов. Требования пожарной безопасности к путям эвакуации. Мероприятия, исключающие задымление путей эвакуации. План эвакуации на случай пожара на эксплуатируемых объектах. Системы экстренного оповещения об эвакуации людей при пожарах. Организация учений по эвакуации людей.</w:t>
      </w:r>
    </w:p>
    <w:bookmarkStart w:name="z1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Тема 6. Общие сведения о системах противопожарной защиты в организации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Первичные средства пожаротушения. Устройство, тактико-технические характеристики и правила эксплуатации огнетушителей.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Наружное и внутреннее водоснабжение, назначение, устройство. Пожарные краны, размещение и контроль за ними. Правила пользования при пожаре.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Назначение, область применения автоматических систем пожаротушения и сигнализации. Классификация, основные параметры станций пожарной сигнализации, пожарных извещателей. Правила монтажа и эксплуатации. Техническое обслуживание и контроль за работоспособностью систем. Принцип действия, устройство систем пожаротушения: водяного, пенного, газового и порошкового.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Назначение, виды, основные элементы установок противодымной защиты. Требования норм и правил к системам противодымной защиты. Эксплуатация и проверка систем противодымной защиты.</w:t>
      </w:r>
    </w:p>
    <w:bookmarkStart w:name="z1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Тема 7. Организационные основы обеспечения пожарной безопасности в организации</w:t>
      </w:r>
    </w:p>
    <w:bookmarkEnd w:id="30"/>
    <w:bookmarkStart w:name="z15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Пожарно-технические комиссии. Обучение работников мерам пожарной безопасности. Противопожарный инструктаж и пожарно-технический минимум. Инструкции о мерах пожарной безопасности. Порядок разработки противопожарных мероприятий. Практические занятия с работниками организации. Противопожарная пропаганда. Уголки 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Понятие термина "противопожарный режим". Противопожарный режим на территории объекта, в подвальных и чердачных помещениях, содержание помещений.</w:t>
      </w:r>
    </w:p>
    <w:bookmarkEnd w:id="31"/>
    <w:bookmarkStart w:name="z1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Тема 8. Действия работников при пожарах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Общий характер и особенности развития пожара. Порядок сообщения о пожаре. Организация тушения пожара до прибытия пожарных подразделений, огнеопасных и ценных веществ и материалов, эвакуация людей. Встреча пожарных подразделений. Меры по предотвращению распространения пожара. Действия после прибытия пожарных подразделений.</w:t>
      </w:r>
    </w:p>
    <w:bookmarkStart w:name="z1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Тема 9. Практические занятия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Практическое ознакомление и работа с огнетушителем на модельном очаге пожара. Тренировка по пользованию пожарным краном. Практическое ознакомление с системами противопожарной защиты. Тренировки по эвакуации людей.</w:t>
      </w:r>
    </w:p>
    <w:bookmarkStart w:name="z15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Тематический план и типовая учебная программа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пожарно-технического минимума для работников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пожароопасные работы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10258"/>
        <w:gridCol w:w="2103"/>
      </w:tblGrid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темы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нормативные документы, регламентирующие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пожарной безопасности при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пожароопасных работ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и порядок проведения пожароопасных работ.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опасность веществ и материалов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 возникновения пожаров, меры предупреждения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Особенности пожарной опасности при ведении огневых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на взрывопожароопасных объектах и установках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Газосварочные и электросварочные работы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Противопожарное оборудование и инвентарь, порядок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при пожаре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при пожарах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Практические занятия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 часов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bookmarkStart w:name="z16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Тема 1. Основные нормативные документы, регламентирующие требования пожарной безопасности при проведении пожароопасных работ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Изучение основных нормативных правовых актов в области пожарной безопасности. Объектовые инструкции, приказы, распоряжения руководителя организации при ведении огневых работ.</w:t>
      </w:r>
    </w:p>
    <w:bookmarkStart w:name="z1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Тема 2. Виды и порядок проведения пожароопасных работ. Пожарная опасность веществ и материалов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Газоэлектросварочные и паяльные работы, резка металлов, работа с клеями, мастиками, битумами, полимерами и другими горючими материалами. Порядок их проведения. Пожарная опасность работ и особенности их пожарной опасности.</w:t>
      </w:r>
    </w:p>
    <w:bookmarkStart w:name="z1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Тема 3. Причины возникновения пожаров, меры предупреждения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Основные причины пожаров при производстве и ведении газоэлектросварочных работ: нарушение правил ведения работ, неисправность газоэлектросварочного оборудования, отсутствие контроля за местами ведения работ по их завершении. Меры по предупреждению пожаров в процессе подготовки, ведения, контроля за местами проведения огневых работ, а также по их окончании.</w:t>
      </w:r>
    </w:p>
    <w:bookmarkStart w:name="z1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Тема 4. Особенности пожарной опасности при ведении огневых работ на взрывопожароопасных объектах и установках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Проведение огневых работ на установках, находящихся под давлением, при проведении работ на емкостях из-под ЛВЖ, ГЖ и ГГ без предварительной их подготовки. Порядок ведения огневых работ во взрывоопасных и взрывопожароопасных подразделениях.</w:t>
      </w:r>
    </w:p>
    <w:bookmarkStart w:name="z1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Тема 5. Газосварочные и электросварочные работы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Пожарная опасность газов, применяемых при выполнении работ. Особенности обращения с баллонами для сжатых и сжиженных газов. Свойства карбида кальция при его транспортировании, правила хранения и применения. Ацетиленовые генераторы, основные требования к аппаратам. Места расположения ацетиленовых аппаратов и баллонов с газами, защита их от открытого огня и других тепловых источников. Порядок испытания и проверки газоподводящих шлангов. Электросварочные аппараты, основные требования к аппаратам. Техническое обслуживание, планово-предупредительный ремонт. Подключение сварочных аппаратов, соединение кабелей. Электроды, применяемые при сварке, требования к "держателям".</w:t>
      </w:r>
    </w:p>
    <w:bookmarkStart w:name="z1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Тема 6. Противопожарное оборудование и инвентарь, порядок использования при пожаре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Виды и область применения противопожарного оборудования и инвентаря. Назначение и устройство. Первичные средства пожаротушения. Назначение, техническая характеристика, порядок работы и их месторасположение. Источники водоснабжения. Внутренние пожарные краны.</w:t>
      </w:r>
    </w:p>
    <w:bookmarkStart w:name="z1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Тема 7. Действия при пожарах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Порядок сообщения о пожаре. Приемы тушения пожара до прибытия пожарных подразделений. Меры по предотвращению распространения пожара. Пути и порядок эвакуации, план эвакуации. Действия работников после прибытия пожарных подразделений (оказание помощи в прокладке рукавных линий, участие в эвакуации материальных ценностей и выполнение других работ по распоряжению руководителя пожаротушения). Пожарная безопасность в жилом секторе. Действия при пожаре в жилом секторе.</w:t>
      </w:r>
    </w:p>
    <w:bookmarkStart w:name="z1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Тема 8. Практические занятия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Практическое ознакомление и работа с огнетушителем на модельном очаге пожара. Отработка действий при обнаружении задымления, загорания, пожара. Практическое занятие по эвакуации из организации.</w:t>
      </w:r>
    </w:p>
    <w:bookmarkStart w:name="z1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Зачет. Проверка знаний пожарно-технического минимума</w:t>
      </w:r>
    </w:p>
    <w:bookmarkEnd w:id="43"/>
    <w:bookmarkStart w:name="z17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Тематический план и типовая учебная программа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пожарно-технического минимума для работников,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охрану организаций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10207"/>
        <w:gridCol w:w="2000"/>
      </w:tblGrid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темы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пожарной безопасности к зданиям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помещениям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средства пожаротушения, противопожарный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инвентарь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при пожарах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Практические занятия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 часов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bookmarkStart w:name="z17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Тема 1. Требования пожарной безопасности к зданиям и помещениям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пожарной безопасности в Республике Казахстан. Инструкции по пожарной безопасности. Объемно-планировочные и конструктивные решения зданий. Противопожарный режим. План эвакуации. Пути эвакуации и эвакуационные выходы.</w:t>
      </w:r>
    </w:p>
    <w:bookmarkStart w:name="z1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Тема 2. Средства пожаротушения, противопожарный инвентарь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Первичные средства пожаротушения. Классификация огнетушителей, область применения, назначение, правила применения, местонахождение. Назначение и устройство внутреннего противопожарного водопровода, пожарных кранов, их местонахождение. Автоматические установки пожарной сигнализации (далее - АУПС) и пожаротушения (далее - АУПТ); схема размещения в организации. Действия при срабатывании АУПС и АУПТ. Виды пожарного оборудования и инвентаря, назначение, устройство и месторасположение.</w:t>
      </w:r>
    </w:p>
    <w:bookmarkStart w:name="z1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Тема 3. Действия при пожарах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Общий характер и особенности развития пожара. Порядок сообщения о пожаре. Действия до прибытия пожарных подразделений. Меры по предотвращению распространения пожара. Встреча пожарных подразделений и действия после их прибытия.</w:t>
      </w:r>
    </w:p>
    <w:bookmarkStart w:name="z1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Тема 4. Практические занятия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Практическое ознакомление и работа с огнетушителем на модельном очаге пожара. Тренировка по пользованию пожарным краном.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Зачет. Проверка знаний пожарно-технического минимума</w:t>
      </w:r>
    </w:p>
    <w:bookmarkStart w:name="z18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Тематический план и типовая учебная программа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пожарно-технического минимума для руководителей и работников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сельскохозяйственных организаций ответственных за пожарную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безопасность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0216"/>
        <w:gridCol w:w="2028"/>
      </w:tblGrid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темы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часов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Введение. Основные нормативные документы,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регламентирующие требования пожарной безопасности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Организационные мероприятия по обеспечению 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на объектах 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и в фермерских хозяйствах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пожарной безопасности на объектах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территориях сельскохозяйственного назначения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Противопожарная защита на объектах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Методика проведения занятий по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пожарно-технического минимума с работниками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объектах сельскохозяйственного производства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фермерских хозяйствах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Практические занятия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 часов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</w:tbl>
    <w:bookmarkStart w:name="z18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Тема 1. Введение. Основные нормативные документы, регламентирующие требования пожарной безопасности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Статистика пожаров на сельскохозяйственных объектах. Причины пожаров. Пожарная опасность сельскохозяйственных объектов. Обязанности и ответственность руководителей организаций, крестьянских хозяйств, отделений, мастерских, гаражей, баз, складов и других объектов за обеспечение пожарной безопасности. Общие требования к содержанию территорий, зданий, помещений, к монтажу и эксплуатации электрических сетей, электроустановок, систем отопления, вентиляции и теплопроизводящих установок. Изучение основных нормативных правовых актов в области пожарной безопасности. Инструкции по пожарной безопасности.</w:t>
      </w:r>
    </w:p>
    <w:bookmarkStart w:name="z1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Тема 2. Организационные мероприятия по обеспечению пожарной безопасности на объектах сельскохозяйственного производства и в крестьянских хозяйствах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Основные задачи пожарной профилактики. Противопожарный режим, определение, цель и порядок его установления. Общие организационные пожарно-профилактические мероприятия на объектах сельскохозяйственного производства, в крестьянских хозяйствах и населенных пунктах.</w:t>
      </w:r>
    </w:p>
    <w:bookmarkStart w:name="z1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Тема 3. Требования пожарной безопасности на объектах и территориях сельскохозяйственного назначения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Требования пожарной безопасности на животноводческих и птицеводческих фермах, в лабораториях, ремонтных мастерских, гаражах, местах хранения техники, деревообрабатывающих мастерских, на складах ЛВЖ, ГЖ и ГГ, материальных складах, зерноскладах, зерносушилках, складах грубых кормов, складах химических веществ, в местах хранения баллонов с газами. Меры пожарной безопасности при уборке зерновых культур, заготовке кормов. Специальные требования правил пожарной безопасности к огневым и ремонтно-монтажным работам. Особенности пожарной опасности жилых и административных зданий в сельской местности. Основные требования пожарной безопасности к содержанию территорий, зданий, административных помещений. Порядок организации производства огневых работ, обеспечение технического обслуживания и правильной эксплуатации инженерно-технических устройств, представляющих пожаровзрывоопасность.</w:t>
      </w:r>
    </w:p>
    <w:bookmarkStart w:name="z1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Тема 4. Противопожарная защита на объектах сельского хозяйства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Первичные средства пожаротушения, их назначение, устройство, технические характеристики и правила пользования. Пожарное водоснабжение и его виды. Правила устройства пожарных водоемов. Обеспечение объектов сельского хозяйства связью, сигнализацией и средствами пожаротушения.</w:t>
      </w:r>
    </w:p>
    <w:bookmarkStart w:name="z1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Тема 5. Методика проведения занятий по программе пожарно-технического минимума с работниками на объектах сельскохозяйственного производства и в крестьянских хозяйствах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Противопожарный инструктаж и пожарно-технический минимум. Содержание программы пожарно-технического минимума. Подготовка плана-конспекта, класса, учебных наглядных пособий и технических средств обучения. Методика проведения занятий по каждой теме программы.</w:t>
      </w:r>
    </w:p>
    <w:bookmarkStart w:name="z1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Тема 6. Практические занятия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Пожарно-тактические учения руководителя организации (крестьянского хозяйства), жителей и работников сельской местности по ликвидации пожаров. Прокладка пожарных рукавов. Подача воды из водоисточника. Работа с огнетушителем. Вызов противопожарной службы.</w:t>
      </w:r>
    </w:p>
    <w:bookmarkStart w:name="z1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Зачет. Проверка знаний пожарно-технического минимума</w:t>
      </w:r>
    </w:p>
    <w:bookmarkEnd w:id="56"/>
    <w:bookmarkStart w:name="z20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Тематический план и типовая учебная программа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пожарно-технического минимума для руководителей и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ответственных за пожарную безопасность на вновь строящихся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реконструируемых объектах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10260"/>
        <w:gridCol w:w="2176"/>
      </w:tblGrid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темы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нормативные документы, регламентирующие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пожарной безопасности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Организационные мероприятия по обеспечению 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на вновь строящихся и реконструируемых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объектах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пожарной безопасности на вновь строящихся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реконструируемых объектах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Первичные средства пожаротушения.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при пожарах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Практические занятия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 часов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bookmarkStart w:name="z20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Тема 1. Основные нормативные документы, регламентирующие требования пожарной безопасности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Изучение основных нормативных правовых актов в области пожарной безопасности. Права, обязанности и ответственность руководителей за обеспечение пожарной безопасности на объектах.</w:t>
      </w:r>
    </w:p>
    <w:bookmarkStart w:name="z1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Тема 2. Организационные мероприятия по обеспечению пожарной безопасности на вновь строящихся и реконструируемых объектах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Краткий анализ характерных пожаров на объектах строительства. Основные задачи пожарной профилактики. Задачи лиц, ответственных за пожарную безопасность. Основные организационные мероприятия по установлению и поддержанию противопожарного режима на вновь строящихся и реконструируемых объектах, строительных площадках и в подсобных хозяйствах.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пожарную безопасность отдельных участков строительства, корпусов, цехов, складов, мастерских. Обучение работников мерам пожарной безопасности на производстве и в быту. Создание и организация работы пожарно-технических комиссий. Краткие сведения о их задачах и практической деятельности. Организация учений по эвакуации с объекта.</w:t>
      </w:r>
    </w:p>
    <w:bookmarkStart w:name="z1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Тема 3. Меры пожарной безопасности на вновь строящихся и реконструируемых объектах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Анализ пожаров и загораний от наиболее распространенных причин на объектах строительства в районе, области. Меры пожарной безопасности при эксплуатации электрических сетей, электрооборудования, электронагревательных и электроосветительных приборов. Сущность и причины возникновения электрических перегрузок, коротких замыканий, больших переходных сопротивлений. Пожарная опасность ламп накаливания. Меры защиты электроустановок от коротких замыканий и перегрузок. Автоматические и плавкие предохранители. Меры пожарной безопасности при эксплуатации отопительных и нагревательных приборов, вентиляционных установок. Меры пожарной безопасности при проведении огневых работ, применении открытого огня. Особенности пожарной безопасности на новостройках и реконструируемых объектах. Содержание строительных площадок (порядок хранения лесоматериалов, отходов древесины, устройство временных служебных, бытовых, складских и других помещений). Меры пожарной безопасности в бытовых помещениях, сушилках спецодежды и при эксплуатации печек-времянок, электроустановок, теплогенераторов для сушки помещений. Требования к строительным лесам и опалубкам. Содержание территорий, дорог, подъездов к зданиям, сооружениям, водоисточникам, пожарным гидрантам и доступ к средствам пожаротушения при эксплуатации печей, каминов, котлов на твердом, жидком и газообразном топливе, а также обращении с ЛВЖ. Требования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пожарной безопасности к путям эвакуации.</w:t>
      </w:r>
    </w:p>
    <w:bookmarkStart w:name="z1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Тема 4. Первичные средства пожаротушения. Действия работников при пожарах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Назначение, устройство и принцип действия огнетушителей. Правила их эксплуатации и пользования ими для тушения загорания или пожара. Назначение, устройство, оснащение внутренних пожарных кранов; правила их эксплуатации. Пожарные щиты и их оснащение. Правила применения пожарного инвентаря и подсобных средств для тушения пожара. Нормы обеспечения новостроек и реконструируемых зданий средствами пожаротушения. Действия работников при возникновении пожара: вызов пожарной помощи, тушение имеющимися средствами, встреча и сопровождение прибывшего пожарного подразделения к месту пожара. Организация и порядок эвакуации людей и имущества из горящих помещений.</w:t>
      </w:r>
    </w:p>
    <w:bookmarkStart w:name="z1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Тема 5. Практические занятия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Работа с огнетушителем.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Зачет. Проверка знаний пожарно-технического минимума</w:t>
      </w:r>
    </w:p>
    <w:bookmarkStart w:name="z21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Тематический план и типовая учебная программа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пожарно-технического минимума для руководителей и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ответственных за пожарную безопасность дошкольных,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общеобразовательных и высших учебных заведений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10247"/>
        <w:gridCol w:w="2053"/>
      </w:tblGrid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темы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нормативные документы, регламентирующие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пожарной безопасности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пожарной безопасности в дошкольных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общеобразовательных школах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тушения пожаров и правила их применения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тушения пожаров, действия при пожарах и вызов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пожарной охраны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Практические занятия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 часов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bookmarkStart w:name="z21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Тема 1. Основные нормативные документы, регламентирующие требования пожарной безопасности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Изучение основных нормативных правовых актов в области пожарной безопасности. Права, обязанности, ответственность руководителей организаций за соблюдение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пожарной безопасности.</w:t>
      </w:r>
    </w:p>
    <w:bookmarkStart w:name="z1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Тема 2. Меры пожарной безопасности в дошкольных учреждениях и общеобразовательных школах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Краткий анализ основных причин пожаров и загораний. Меры пожарной безопасности при эксплуатации электрических сетей, электрооборудования и электронагревательных приборов. Короткое замыкание, перегрузка, переходное сопротивление, искрение, их сущность, причины возникновения и способы предотвращения. Хранение и обращение с огнеопасными жидкостями. Основные факторы, определяющие пожарную опасность ЛВЖ и ГЖ: температура вспышки, самовоспламенение и воспламенение. Понятие о взрыве. Требования к местам хранения ЛВЖ и ГЖ. Противопожарный режим при приеме, выдаче и использовании огнеопасных жидкостей. Хранение и меры пожарной безопасности при пользовании химическими реактивами и щелочными металлами. Противопожарный режим в зданиях. Содержание эвакуационных путей. Расположение парт, столов и стульев в классах. Содержание входов, выходов, холлов, коридоров, лестничных клеток, а также чердаков, подвальных помещений, учебно-производственных мастерских, кабинетов химии и физики. Разработка планов эвакуации. Инструктаж обслуживающего персонала. Порядок размещения детей в зданиях повышенной этажности и многоэтажных домах, в период оздоровительного сезона.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Дежурные и сторожа в детских учреждениях, школах-интернатах. Их инструктаж. Обязанности по соблюдению пожарной безопасности и в случае возникновения пожара. Требования пожарной безопасности при устройстве новогодних елок, организации кинопросмотров, вечеров и спектаклей. Правила установки и крепления елок. Требования к помещениям с массовым пребыванием людей.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проведение массовых мероприятий, назначение и обязанности дежурных.</w:t>
      </w:r>
    </w:p>
    <w:bookmarkStart w:name="z1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Тема 3. Средства тушения пожаров. Правила их применения. Действия при пожарах и вызов пожарной охраны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Назначение огнетушителей. Понятие об устройстве и принципе действия углекислотных, порошковых и аэрозольных огнетушителей. Правила эксплуатации и пользования ими при тушении пожаров.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 первичных средств для тушения пожара (песок, различные покрывала, ведра и бочки с водой, пожарный инвентарь) и внутренних пожарных кранов. Правила их эксплуатации.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Действия обслуживающего персонала при пожарах. Организация и порядок эвакуации детей и имущества из помещений при пожарах.</w:t>
      </w:r>
    </w:p>
    <w:bookmarkStart w:name="z1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Тема 4. Практические занятия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Тренировка проведения эвакуации. Работа с огнетушителем.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Зачет. Проверка знаний пожарно-технического минимума</w:t>
      </w:r>
    </w:p>
    <w:bookmarkStart w:name="z22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Тематический план и типовая учебная программа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пожарно-технического минимума для руководителей и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ответственных за пожарную безопасность объектов с массовым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пребыванием людей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10264"/>
        <w:gridCol w:w="2114"/>
      </w:tblGrid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темы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нормативные документы, регламентирующие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пожарной безопасности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мероприятий по обеспечению 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в организациях торговли 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питания, на базах и складах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правил пожарной безопасности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 зданий, сооружений организаций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общественного питания, баз и складов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Первичные средства пожаротушения, действия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пожарах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Практические занятия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 часов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</w:tbl>
    <w:bookmarkStart w:name="z22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Тема 1. Основные нормативные документы, регламентирующие требования пожарной безопасности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Изучение основных нормативных правовых актов в области пожарной безопасности. Права, обязанности, ответственность должностных лиц за обеспечение пожарной безопасности.</w:t>
      </w:r>
    </w:p>
    <w:bookmarkStart w:name="z1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Тема 2. Организация мероприятий по обеспечению пожарной безопасности в организациях торговли и общественного питания, на базах и складах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Краткий анализ пожаров и загораний в организациях торговли и общественного питания, на базах и складах. Основные организационные мероприятия по установлению и поддержанию строгого противопожарного режима и осуществлению мер пожарной безопасности в производственных, административных, складских и вспомогательных помещениях. Обязанности и ответственность должностных лиц за противопожарное состояние подведомственных им объектов (участков). Создание и организация работы пожарно-технической комиссии. Обучение работников мерам пожарной безопасности на производстве и в быту. Разработка плана эвакуации людей и материальных ценностей, плана действий обслуживающего персонала при пожарах и инструкции о мерах пожарной безопасности на объекте (участке).</w:t>
      </w:r>
    </w:p>
    <w:bookmarkStart w:name="z1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Тема 3. Требования правил пожарной безопасности при эксплуатации зданий, сооружений в организациях торговли и общественного питания, на базах и складах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Общие требования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пожарной безопасности: содержание территории, зданий, помещений, систем отопления, вентиляции, дымоудаления, сигнализации и пожаротушения. Пожарная опасность электроустановок. Противопожарный режим при производстве ремонтных и огневых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Меры пожарной безопасности в организациях торговли продовольственными товарами, на продовольственных складах и базах. Краткая пожарная характеристика огнеопасных продовольственных товаров: растительных, животных и синтетических масел и жиров, спиртоводочных изделий, сена, соломы, спичек и т.п. Меры пожарной безопасности при хранении и торговле. Меры пожарной безопасности при эксплуатации холодильных установок и механизмов с электродвигателями.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Меры пожарной безопасности на базах, складах, в магазинах и других организациях торговли промышленными товарами. Краткая характеристика и меры пожарной безопасности при хранении и продаже ЛВЖ, ГЖ и ГГ. Пожарная опасность половой мастики, товаров бытовой химии, парфюмерных изделий, пороха, пистонов и др. Противопожарный режим в торговых залах и подсобных помещениях, на складах и базах.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Меры пожарной безопасности в организациях общественного питания. Меры пожарной безопасности в обеденных залах, цехах, на складах, в кладовых, бытовых и подсобных помещениях. Противопожарные мероприятия при эксплуатации варочных печей, кипятильников, холодильных установок, кухонных плит и оборудования. Меры пожарной безопасности при проведении массовых мероприятий. Требования правил пожарной безопасности к содержанию территории, зданий, гаражей, хозяйственных построек и к путям эвакуации. Меры пожарной безопасности при эксплуатации отопительных и нагревательных приборов, электроустановок, радио и телевизоров, а также при хранении и обращении с ЛВЖ, ГЖ и ГГ. Средства обнаружения, оповещения и тушения пожаров.</w:t>
      </w:r>
    </w:p>
    <w:bookmarkStart w:name="z1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Тема 4. Первичные средства пожаротушения, действия при пожарах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Назначение, устройство и правила пользования огнетушителями. Нормы обеспечения организаций, баз и складов первичными средствами пожаротушения. Автоматические системы: извещения о пожаре, дымоудаления и тушения пожара. Устройство и правила пользования внутренними пожарными кранами. Действия работников при возникновении пожара (загорания) имеющимися первичными средствами пожаротушения. Встреча и сопровождение пожарных подразделений. Организация и порядок эвакуации людей и имущества.</w:t>
      </w:r>
    </w:p>
    <w:bookmarkStart w:name="z1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Тема 5. Практические занятия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Организация эвакуации персонала. Работа с огнетушителем.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Зачет. Проверка знаний пожарно-технического минимума</w:t>
      </w:r>
    </w:p>
    <w:bookmarkStart w:name="z24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Тематический план и типовая учебная программа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пожарно-технического минимума для руководителей и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ответственных за пожарную безопасность кооперативов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собственников предприятий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10036"/>
        <w:gridCol w:w="2288"/>
      </w:tblGrid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темы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нормативные документы, регламентирующие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пожарной безопасности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Организационные противопожарные мероприятия в жилом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Первичные средства тушения пожаров.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работников, квартиросъемщиков и членов их семей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возникновении пожара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Практические занятия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количества часов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bookmarkStart w:name="z24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Тема 1. Основные нормативные документы, регламентирующие требования пожарной безопасности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Изучение основных нормативных правовых актов в области пожарной безопасности. Права, обязанности, ответственность должностных лиц за обеспечение пожарной безопасности.</w:t>
      </w:r>
    </w:p>
    <w:bookmarkStart w:name="z17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Тема 2. Организационные мероприятия по обеспечению пожарной безопасности в зданиях и помещениях с массовым пребыванием людей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Краткий обзор пожаров в общественных зданиях. Примеры наиболее характерных пожаров в жилом секторе. Их анализ, причины. Обязанности руководителей учреждений по осуществлению мер пожарной безопасности. Основные организационные мероприятия по установлению противопожарного режима.</w:t>
      </w:r>
    </w:p>
    <w:bookmarkStart w:name="z17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Тема 3. Первичные средства пожаротушения, автоматические установки пожарной сигнализации и пожаротушения. Действия при пожарах и вызов противопожарной службы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Первичные средства тушения пожаров, их использование при загорании. Автоматические установки пожарной сигнализации и пожаротушения. Назначение, устройство, принцип действия и применение углекислотных, порошковых и аэрозольных огнетушителей. Назначение, устройство, оснащение и правила эксплуатации внутренних пожарных кранов. Использование первичных средств и пожарного инвентаря для тушения пожара. Действия людей при пожарах. Вызов, встреча и сопровождение пожарных подразделений к месту пожара. Порядок проведения эвакуации из зданий повышенной этажности. Действия в случае значительного задымления. Действия по предотвращению паники. Оказание первой помощи пострадавшим при пожаре.</w:t>
      </w:r>
    </w:p>
    <w:bookmarkStart w:name="z1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Тема 4. Практические занятия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Организация учений по эвакуации персонала. Работа с огнетушителем.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Зачет. Проверка знаний пожарно-технического минимума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