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3e06" w14:textId="5b53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сфере предоставления специальных социальных услуг и в области социальной защиты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труда и социальной защиты населения Республики Казахстан от 5 августа 2011 года № 284-Ө и и.о. Министра экономического развития и торговли Республики Казахстан от 5 августа 2011 года № 232. Зарегистрирован в Министерстве юстиции Республики Казахстан 12 августа 2011 года № 7116. Утратил силу совместным приказом Министра здравоохранения и социального развития Республики Казахстан от 30 июня 2015 года № 541 и Министра национальной экономики Республики Казахстан от 2 июля 2015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30.06.2015 № 541 и Министра национальной экономики РК от 02.07.2015 № 496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«О специальных социальных услугах», пунктом 4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рисков в сфере частного предпринимательства в сфере предоставления специальных социальных услуг и в области социальной защиты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(Манабаева К.А.)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совместного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 официальном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и социальной защите Министерства труда и социальной защиты населения Республики Казахстан (Бисакаев С.Г.), организовать изучение и выполнение требований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труда и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Дуйсенова      ___________ Т. Сулейменов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5 » августа 2011 года № 284-Ө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5 » августа 2011 года № 232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сфере предоставления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социальных услуг и в области социальной защиты инвалидов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сфере предоставления специальных социальных услуг и в области социальной защиты инвалидов (далее – Критерии) разработаны во исполнение Законов Республики Казахстан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социальных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юридических и физических лиц, предоставляющих в сфере частного предпринимательства специальные социальные услуги и в области социальной защиты инвалидов и (или) проводящих оценку и определение потребности в специальных социальных услугах и в области социальной защиты инвалидов, к группам риска с целью планирования и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субъектами в сфере частного предпринимательства вреда жизни или здоровью человека, нарушения законных интересов физических лиц при невыполнении решения о предоставлении гарантированного объема специальных социальных услуг, нарушении установленных сроков проведения оценки и определения потребности в предоставлении специальных социальных услуг и в области социальной защиты инвалидов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физические лица, юридические лица, в том числе филиалы и представительства юридических лиц в сфере частного предпринимательства, предоставляющие специальные социальные услуги и (или) проводящие оценку и определение потребности в специальных социальных услугах и в области социальной защиты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Критериев к получателям услуг относятся престарелые и инвалиды, в том числе дети-инвалиды с нарушением опорно-двигательного аппарата и (или) с психоневрологическими патологиями.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к степеням риска в сфере частного предпринимательства по предоставлению гарантированного объема специальных социальных услуг в условиях стационара, полустационара и оказания услуг на дому, проведению оценки и определения потребности в предоставлении специальных социальных услуг и в области социальной защиты инвалидов осуществляется в соответствии с критериями оценки степени рисков в сфере частного предпринимательства в сфере предоставления специальных социальных услуг или с критериями оценки степени рисков в области социальной защиты инвалидов, указанными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 все проверяемые субъекты относятся к высокой степени риска. В дальнейшем по результатам проверки с учетом набранных баллов по критериям проверяемые субъекты, прошедшие проверку, перераспределяются в соответствующие группы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с частотой проверок один раз в год относятся проверяемые субъекты, набравшие по результатам проверок от 11 до 25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один раз в три года относятся проверяемые субъекты, набравшие по результатам проверок от 6 до 10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с частотой проверок один раз в пять лет относятся проверяемые субъекты, набравшие по результатам проверок от 0 до 5 баллов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Проверяемым субъектам, выполняющим решение о предоставлении гарантированного объема специальных социальных услуг, не нарушающим установленных сроков проведения оценки и определения потребности в предоставлении специальных социальных услуг и в области социальной защиты инвалидов, в соответствии с критериями, указанными в приложениях 1, 2 к настоящим Критериям баллы не начисляются.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сфере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специальных социальных услуг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социальной защиты инвалидов 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сфере предоставления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социальных услуг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093"/>
        <w:gridCol w:w="581"/>
        <w:gridCol w:w="51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предоставлению гарантированного объема специальных 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и полустационара, проведению оценки и определения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проведения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 сроками – 5 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получателя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плана работы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содействия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содействия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реабилитации – 5 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льгот и преимуществ,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обращения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–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предоставлению гарантированного объема специальных 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на дому, проведению оценки и определения потребности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проведения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потребности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 сроками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получателя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плана работы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содействия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содействия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реабилитации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льгот и преимуществ,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– 5 баллов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профессии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предоставление услуги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инвалидов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 в области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инвалидов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761"/>
        <w:gridCol w:w="6639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показатели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индивидуальной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– 5 баллов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согласно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реабилитации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 частично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– 10 баллов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получении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преимуществ, социальных выплат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– 5 баллов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