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7353" w14:textId="3417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возраста рубки леса на территории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июля 2011 года № 14-1/392. Зарегистрирован в Министерстве юстиции Республики Казахстан 3 августа 2011 года № 7101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возрасты рубок леса на территории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в установленном 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2011 года № 14-1/392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Возрасты рубок леса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лесного фонда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493"/>
        <w:gridCol w:w="2293"/>
        <w:gridCol w:w="3013"/>
        <w:gridCol w:w="1973"/>
        <w:gridCol w:w="2695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заповедников,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резерватов,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парков,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заповедных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зон, государственные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памятники природы,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генетические резерваты,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ценные лесные массивы,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орехопромысловые зоны,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лесоплодовые насаждения,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субальпийские леса,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защитные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полосы, городские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 и лесопарки, зеленые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  населенных пунктов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противоэрозионные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запретные полосы лесов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берегам рек, озер,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насаждения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полосах отвода  железных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трубопроводов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других линейных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защитные лесные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полосы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железных дорог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общего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поле - и почвозащитные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возраста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 лет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141-160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121-140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141-160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121-140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Пихта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121-140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101-120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Лиственница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161-180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141-160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241-280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201-240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71-80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61-70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Тополь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древовидная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Ясень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61-70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61-70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Вяз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61-70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31-40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Черемуха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51-60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41-50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101-120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81-100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(тальники)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(ерник)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Боярышник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Облепиха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кустарники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(гребенщик,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(роза), акация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жимолость,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кизильник,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шелюга (ива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остролистная))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9-10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