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2ba" w14:textId="b016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и.о.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7 июня 2011 года № 163-ОД и Министра транспорта и коммуникаций Республики Казахстан от 10 июня 2011 года № 352. Зарегистрирован в Министерстве юстиции Республики Казахстан 27 июня 2011 года № 7035.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(зарегистрированный в Реестре государственной регистрации нормативных правовых актов за № 4373, опубликованный 15 сентября 2006 года в "Юридической газете" № 166 (1146)),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магистральной железнодорожной сети, утвержденный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Организация надлежащей работы железнодорожных вокзалов.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Обеспечение сервисного обслуживания пассажиров на железнодорожных вокзалах (билетные кассы, помещения для ожидания, санитарно-бытовые помещения и объекты информационного обслуживания, медицинские пункты, пункты охраны общественного порядка).".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(Мукушева М.Ш.) сведений об опубликовании;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Агентства Республики Казахстан по регулированию естественных монополий, Министерства транспорта и коммуникаций Республики Казахстан и акционерного общества "Национальная компания "Қазақстан темір жолы".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 и ответственного секретаря Министерства транспорта и коммуникаций Республики Казахстан Касымбек Ж.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8"/>
        <w:gridCol w:w="6412"/>
      </w:tblGrid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</w:tr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Н. Алдабергенов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Б. Камалиев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