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4ebc" w14:textId="eeb4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Министерства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апреля 2011 года № 140-ө. Зарегистрирован в Министерстве юстиции Республики Казахстан 22 июня 2011 года № 7025. Утратил силу приказом Министра труда и социальной защиты населения Республики Казахстан от 1 апреля 2014 года № 139-Ө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01.04.2014 </w:t>
      </w:r>
      <w:r>
        <w:rPr>
          <w:rFonts w:ascii="Times New Roman"/>
          <w:b w:val="false"/>
          <w:i w:val="false"/>
          <w:color w:val="ff0000"/>
          <w:sz w:val="28"/>
        </w:rPr>
        <w:t>№ 139-Ө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октября 2010 года № 1116 "Об утверждении Типового регламента электронной государственной услуги"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электронных государственных услуг Министерства труда и социальной защиты населения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"Получение информации о назначении (отказе в назначении) пособий на рождение ребенка и по уходу за ребенком по достижению им возраста одного года",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"Получение информации о назначении (отказе в назначении) пенсионных выплат из Государственного центра по выплате пенсий с учетом базовой пенсионной выплаты",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"Получение информации о назначении (отказе в назначении) государственной базовой пенсионной выплаты",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"Получение информации о назначении (отказе в назначении) государственного социального пособия по инвалидности",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"Получение информации о назначении (отказе в назначении) государственного социального пособия по случаю потери кормильца",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"Получение информации о назначении (отказе в назначении) государственного социального пособия по возрасту",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"Получение информации о назначении (отказе в назначении) специального государственного пособия",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"Получение информации о назначении (отказе в назначении) государственного специального пособия",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«Присвоение (выдача дубликата) социального индивидуального кода»,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«Выдача информации о поступлении и движении средств вкладчика накопительного пенсионного фонда»,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труда и социальной защиты населения РК от 20.12.2012 </w:t>
      </w:r>
      <w:r>
        <w:rPr>
          <w:rFonts w:ascii="Times New Roman"/>
          <w:b w:val="false"/>
          <w:i w:val="false"/>
          <w:color w:val="000000"/>
          <w:sz w:val="28"/>
        </w:rPr>
        <w:t>№ 485-Ө-М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и планирования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Дуйсенову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Г. Абдыкаликова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мая 2011 года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2011 года № 140-ө  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Министерства труда</w:t>
      </w:r>
      <w:r>
        <w:br/>
      </w:r>
      <w:r>
        <w:rPr>
          <w:rFonts w:ascii="Times New Roman"/>
          <w:b/>
          <w:i w:val="false"/>
          <w:color w:val="000000"/>
        </w:rPr>
        <w:t>
и социальной защиты населения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"Получение информации о назначении (отказе в назначении)</w:t>
      </w:r>
      <w:r>
        <w:br/>
      </w:r>
      <w:r>
        <w:rPr>
          <w:rFonts w:ascii="Times New Roman"/>
          <w:b/>
          <w:i w:val="false"/>
          <w:color w:val="000000"/>
        </w:rPr>
        <w:t>
пособий на рождение ребенка и по уходу за ребенком</w:t>
      </w:r>
      <w:r>
        <w:br/>
      </w:r>
      <w:r>
        <w:rPr>
          <w:rFonts w:ascii="Times New Roman"/>
          <w:b/>
          <w:i w:val="false"/>
          <w:color w:val="000000"/>
        </w:rPr>
        <w:t>
по достижению им возраста одного года" 1. 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Министерства труда и социальной защиты населения Республики Казахстан "Получение информации о назначении (отказе в назначении) пособий на рождение ребенка и по уходу за ребенком по достижению им возраста одного года" (далее - электронная государственная услуга) предоставляется Республиканским государственным казенным предприятием "Государственный центр по выплате пенсий Министерства труда и социальной защиты населения Республики Казахстан"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электронной государственной услуги предоставляется потребителям, чьи документы были ранее предоставлены в Республиканское государственное казенное предприятие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выплате пенсий" (далее - РГКП "ГЦВП") и на момент получения электронной государственной услуги данные о потребителе находятся в электронном виде в базе данных автоматизированной информационной системе РГКП "ГЦВП" (далее - АИС "ГЦВП").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пособий на рождение ребенка и по уходу за ребенком" утвержден 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интерактивная.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средства криптографической защиты информации (далее - СКЗИ) - алгоритмы и методы преобразования информации с целью сокрытия ее содержания и/или обеспечения аутентификации (под аутентификацией понимается установление подлинности информации и означает, что полученная информация была передана без искажений);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ИС)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индивидуальный код (далее - СИК) - постоянный индивидуальный код, присваиваемый гражданину, а также лицам, на которых распространяется право на пенсионное обеспечение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о пенсионном обеспечении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ИИН)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интерактивная услуга - услуга по предоставлению электронных информационных ресурсов потребителям по их запросам или по соглашению сторон, требующая взаимный обмен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Национальный удостоверяющий центр Республики Казахстан (далее - НУЦ) - удостоверяющий центр, обслуживающий участников "электронного правительства",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- СФЕ) -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электронные государственные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потребитель -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Национальный удостоверяющий центр (далее - ИС "НУЦ") - система, используемая для идентификации данных регистрационного свидетельства электронной цифровой подписи потребителя услуг (далее - ЭЦП потребителя);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"электронного правительства" (далее - ИС "ПЭП")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3"/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ИС "ПЭП" с помощью ИИН (осуществляется для незарегистрированных потребителей на ИС "ПЭП");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проверки подлинности данных о потребителе на веб-портале "электронного правительства" (ИИН и пароль), запрос на электронную государственную услугу из информационной системы 1 (ИС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запрашиваемой электронной государственной услуге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идентификационных данных и данных о сроке действия регистрационного свидетельства ЭЦП потребителя в ИС "НУЦ";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срока действия регистрационного свидетельства и подлинности ЭЦП потребителя с использованием СКЗИ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подписание посредством ЭЦП потребителя заполненной формы (введенных данных) запроса на оказание электронной государственной услуги и получение информации о дальнейших действиях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запрос на электронную государственную услугу из информационной системы 2 (ИС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2 - проверка данных поступивших из информационной системы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электронной государственной услуге, в связи с отсутствием запрошенных данных в ИС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формирование результата оказания электронной государственной услуги (электронного документа - "Получение информации о назначении (отказе в назначении) пособий на рождение ребенка и по уходу за ребенком по достижению им возраста одного года") с использованием СКЗИ РГКП "ГЦВП" и ИС "НУЦ" в соответствии с запросом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- ИИН выбирается автоматически, по результатам регистрации потребителя в ИС "ПЭП", потребитель с помощью кнопки "отправить запрос" осуществляет проверку регистрационного свидетельства и подлинности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- потребитель с помощью кнопки "подписать" осуществляет подписание запроса ЭЦП, после чего запрос передается на обработку в АИС "ГЦВП";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- после обработки запроса у потребителя на экране дисплея выводится следующая информация: ИИН; номер запроса; тип услуги; статус запроса; срок оказания услуги. С помощью кнопки "обновить статус" потребителю предоставляется возможность просмотреть результаты обработки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-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-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Номер контактного телефона для получения информации об электронной государственной услуге в РГКП "ГЦВП" - 8(7172) - 376402.</w:t>
      </w:r>
    </w:p>
    <w:bookmarkEnd w:id="5"/>
    <w:bookmarkStart w:name="z5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"/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РГКП "ГЦВП" (АИС "ГЦВП");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НУЦ (ИС "НУЦ");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"Национальные информационные технологии" (ИС "ПЭП").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действий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Диаграмма, отражающая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приведена в приложении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Форма электронной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сохранности, защиты информации при информационном обмене за счет использования единой защищенной транспортной среды государственных органов, программных средств гарантированной доставки информации и мероприятий технического и организационного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организационные мероприятия регламентирующие доступ персонала к серверам, активному сетевому оборудованию, системе электропитания серверов;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исключение несанкционированного доступа к устройству хранения закрытых ключей, а также другим конфиденциальным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 в ИС "ПЭП";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ЭЦП потребителя.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пособий на рождение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 и по уходу за ребенком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достижению им возраста одного года" </w:t>
      </w:r>
    </w:p>
    <w:bookmarkEnd w:id="8"/>
    <w:bookmarkStart w:name="z7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drawing>
          <wp:inline distT="0" distB="0" distL="0" distR="0">
            <wp:extent cx="85852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7"/>
      </w:tblGrid>
      <w:tr>
        <w:trPr>
          <w:trHeight w:val="30" w:hRule="atLeast"/>
        </w:trPr>
        <w:tc>
          <w:tcPr>
            <w:tcW w:w="1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Условные обозначения:</w:t>
            </w:r>
          </w:p>
        </w:tc>
      </w:tr>
      <w:tr>
        <w:trPr>
          <w:trHeight w:val="30" w:hRule="atLeast"/>
        </w:trPr>
        <w:tc>
          <w:tcPr>
            <w:tcW w:w="1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70800" cy="472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0" cy="472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пособий на рождение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 и по уходу за ребенком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достижению им возраста одного года" </w:t>
      </w:r>
    </w:p>
    <w:bookmarkEnd w:id="10"/>
    <w:bookmarkStart w:name="z7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на электронную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Заполнение запроса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3660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Подписание запроса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0358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Обработка запроса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9977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пособий на рождение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 и по уходу за ребенком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достижению им возраста одного года" 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Таблица. Описание действий СФЕ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2224"/>
        <w:gridCol w:w="2078"/>
        <w:gridCol w:w="2474"/>
        <w:gridCol w:w="1682"/>
        <w:gridCol w:w="2871"/>
        <w:gridCol w:w="1892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(физическое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 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"ПЭП"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была обнаружена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кода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ЭЦП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"ПЭП".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кода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ошибки.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6"/>
        <w:gridCol w:w="2442"/>
        <w:gridCol w:w="2442"/>
        <w:gridCol w:w="2628"/>
        <w:gridCol w:w="3432"/>
      </w:tblGrid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НУЦ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проверка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"НУЦ"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актуальности ЭЦП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 ЭЦП.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СИК в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ГЦВП.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рождение ребенка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уходу за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достижению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одного года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ИС "НУЦ"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актуальность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 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</w:tr>
      <w:tr>
        <w:trPr>
          <w:trHeight w:val="48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сек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 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найден, 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СИК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10 -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пособии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отсутствует, 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</w:tr>
    </w:tbl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Таблица. Описание действий СФЕ (продолжение)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562"/>
        <w:gridCol w:w="4178"/>
        <w:gridCol w:w="4015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ответ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формата.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ответ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"ГЦВП" и отправляет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 ИС "ПЭП"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потребителю.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рождение ребенка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уходу за ребенком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достижению им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рождение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и по уходу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по достижению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возраста одного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код ошибки.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мин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пособий на рождение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 и по уходу за ребенком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достижению им возраста одного года"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Диаграмма взаимосвязей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последовательностью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структурных подразделений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пособий на рождение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 и по уходу за ребенком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достижению им возраста одного года" </w:t>
      </w:r>
    </w:p>
    <w:bookmarkEnd w:id="18"/>
    <w:bookmarkStart w:name="z8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Форма электронной государственной услуги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97536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536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Комитета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Министерства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по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 (наименование области)</w:t>
      </w:r>
    </w:p>
    <w:bookmarkStart w:name="z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 назначении (отказе в назначении) пособий на рождение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ребенка и по уходу за ребенком по достижению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возраста одного года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Гражданину (ке)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 (ФИО,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________________________________ от "____" ______ года 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(наименование 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Назначено единовременное пособие на рождение ребенка в сумме 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Ежемесячное пособие по уходу за ___ ребенком по достижению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одного года в размере 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выплаты "____" 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ежемесячной выплаты 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Отказано в назначении пособия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(причина отказа)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661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*штрих-код "ЗТМО" ААЖ алынған және Депаратаменттің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электрондық-цифрлық қолтаңбасымен қол қойылған деректерді қамтиды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штрих-код содержит данные, полученные из АИС "ГЦВП" и подписанные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электронно-цифровой подписью соответствующего Департамента</w:t>
      </w:r>
    </w:p>
    <w:bookmarkStart w:name="z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пособий на рождение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ребенка и по уходу за ребенком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достижению им возраста одного года" </w:t>
      </w:r>
    </w:p>
    <w:bookmarkEnd w:id="21"/>
    <w:bookmarkStart w:name="z8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"качество" и "доступность"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"Получение информации о назначении (отказе в назначении)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рождение ребенка и по уходу за ребенком до достижению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возраста одного года"</w:t>
      </w:r>
    </w:p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3"/>
    <w:bookmarkStart w:name="z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4"/>
    <w:bookmarkStart w:name="z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2011 года № 140-Ө </w:t>
      </w:r>
    </w:p>
    <w:bookmarkEnd w:id="25"/>
    <w:bookmarkStart w:name="z8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Министерства труда</w:t>
      </w:r>
      <w:r>
        <w:br/>
      </w:r>
      <w:r>
        <w:rPr>
          <w:rFonts w:ascii="Times New Roman"/>
          <w:b/>
          <w:i w:val="false"/>
          <w:color w:val="000000"/>
        </w:rPr>
        <w:t>
и социальной защиты населения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"Получение информации о назначении (отказе в назначении)</w:t>
      </w:r>
      <w:r>
        <w:br/>
      </w:r>
      <w:r>
        <w:rPr>
          <w:rFonts w:ascii="Times New Roman"/>
          <w:b/>
          <w:i w:val="false"/>
          <w:color w:val="000000"/>
        </w:rPr>
        <w:t>
пенсионных выплат из Государственного центра по выплате</w:t>
      </w:r>
      <w:r>
        <w:br/>
      </w:r>
      <w:r>
        <w:rPr>
          <w:rFonts w:ascii="Times New Roman"/>
          <w:b/>
          <w:i w:val="false"/>
          <w:color w:val="000000"/>
        </w:rPr>
        <w:t>
пенсий с учетом базовой пенсионной выплаты"</w:t>
      </w:r>
    </w:p>
    <w:bookmarkEnd w:id="26"/>
    <w:bookmarkStart w:name="z8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Министерства труда и социальной защиты населения Республики Казахстан "Получение информации о назначении (отказе в назначении) пенсионных выплат из Государственного центра по выплате пенсий с учетом базовой пенсионной выплаты" (далее - электронная государственная услуга) предоставляется Республиканским государственным казенным предприятием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выплате пенсий Министерства труда и социальной защиты населения Республики Казахстан"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электронной государственной услуги предоставляется потребителям, чьи документы были ранее предоставлены в Республиканское государственное казенное предприятие "Государственный центр по выплате пенсий" (далее - РГКП "ГЦВП") и на момент получения электронной государственной услуги данные о потребителе находятся в электронном виде в базе данных автоматизированной информационной системе РГКП "ГЦВП" (далее - АИС "ГЦВП").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пенсионных выплат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центра по выплате пенсий"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интерактивная.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средства криптографической защиты информации (далее - СКЗИ) - алгоритмы и методы преобразования информации с целью сокрытия ее содержания и/или обеспечения аутентификации (под аутентификацией понимается установление подлинности информации и означает, что полученная информация была передана без искажений);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ИС)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индивидуальный код (далее - СИК) - постоянный индивидуальный код, присваиваемый гражданину, а также лицам, на которых распространяется право на пенсионное обеспечение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о пенсионном обеспечении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ИИН)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интерактивная услуга - услуга по предоставлению электронных информационных ресурсов потребителям по их запросам или по соглашению сторон, требующая взаимный обмен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Национальный удостоверяющий центр Республики Казахстан (далее - НУЦ) - удостоверяющий центр, обслуживающий участников "электронного правительства",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- СФЕ) -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чередование бумажного и 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документооборота в процессе оказания услуг, когда необходимы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электронные государственные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потребитель -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Национальный удостоверяющий центр (далее - ИС "НУЦ") - система, используемая для идентификации данных регистрационного свидетельства электронной цифровой подписи потребителя услуг (далее - ЭЦП потребителя);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"электронного правительства" (далее - ИС "ПЭП")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28"/>
    <w:bookmarkStart w:name="z10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9"/>
    <w:bookmarkStart w:name="z1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ИС "ПЭП" с помощью ИИН (осуществляется для незарегистрированных потребителей на ИС "ПЭП");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проверки подлинности данных о потребителе на веб-портале "электронного правительства" (ИИН и пароль), запрос на электронную государственную услугу из информационной системы 1 (ИС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запрашиваемой электронной государственной услуге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идентификационных данных и данных о сроке действия регистрационного свидетельства ЭЦП потребителя в ИС "НУЦ";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срока действия регистрационного свидетельства и подлинности ЭЦП потребителя с использованием СКЗИ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подписание посредством ЭЦП потребителя заполненной формы (введенных данных) запроса на оказание электронной государственной услуги и получение информации о дальнейших действиях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запрос на электронную государственную услугу из информационной системы 2 (ИС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2 - проверка данных поступивших из информационной системы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электронной государственной услуге, в связи с отсутствием запрошенных данных в ИС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формирование результата оказания электронной государственной услуги (электронного документа - "Получение информации о назначении (отказе в назначении) пенсионных выплат из Государственного центра по выплате пенсий с учетом базовой пенсионной выплаты") с использованием СКЗИ РГКП "ГЦВП" и ИС "НУЦ" в соответствии с запросом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- ИИН выбирается автоматически, по результатам регистрации потребителя в ИС "ПЭП", потребитель с помощью кнопки "отправить запрос" осуществляет проверку регистрационного свидетельства и подлинности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- потребитель с помощью кнопки "подписать" осуществляет подписание запроса ЭЦП, после чего запрос передается на обработку в АИС "ГЦВП";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- после обработки запроса у потребителя на экране дисплея выводится следующая информация: ИИН; номер запроса; тип услуги; статус запроса; срок оказания услуги. С помощью кнопки "обновить статус" потребителю предоставляется возможность просмотреть результаты обработки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-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-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Номер контактного телефона для получения информации об электронной государственной услуге в РГКП "ГЦВП" - 8(7172) - 376402.</w:t>
      </w:r>
    </w:p>
    <w:bookmarkEnd w:id="30"/>
    <w:bookmarkStart w:name="z12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31"/>
    <w:bookmarkStart w:name="z1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РГКП "ГЦВП" (АИС "ГЦВП");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НУЦ (ИС "НУЦ");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"Национальные информационные технологии" (ИС "ПЭП").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действий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Диаграмма, отражающая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приведена в приложении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Форма электронной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сохранности, защиты информации при информационном обмене за счет использования единой защищенной транспортной среды государственных органов, программных средств гарантированной доставки информации и мероприятий технического и организационного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организационные мероприятия регламентирующие доступ персонала к серверам, активному сетевому оборудованию, системе электропитания серверов;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исключение несанкционированного доступа к устройству хранения закрытых ключей, а также другим конфиденциальным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 доступ в ИС "ПЭП"; наличие ЭЦП потребителя.</w:t>
      </w:r>
    </w:p>
    <w:bookmarkEnd w:id="32"/>
    <w:bookmarkStart w:name="z1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 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пенсионных выплат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ГЦВП с учетом базовой пенсионной выплаты" </w:t>
      </w:r>
    </w:p>
    <w:bookmarkEnd w:id="33"/>
    <w:bookmarkStart w:name="z1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85852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7"/>
      </w:tblGrid>
      <w:tr>
        <w:trPr>
          <w:trHeight w:val="30" w:hRule="atLeast"/>
        </w:trPr>
        <w:tc>
          <w:tcPr>
            <w:tcW w:w="1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Условные обозначения:</w:t>
            </w:r>
          </w:p>
        </w:tc>
      </w:tr>
      <w:tr>
        <w:trPr>
          <w:trHeight w:val="30" w:hRule="atLeast"/>
        </w:trPr>
        <w:tc>
          <w:tcPr>
            <w:tcW w:w="1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70800" cy="472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0" cy="472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 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пенсионных выплат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ГЦВП с учетом базовой пенсионной выплаты" </w:t>
      </w:r>
    </w:p>
    <w:bookmarkEnd w:id="35"/>
    <w:bookmarkStart w:name="z1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на электронную государственную услугу</w:t>
      </w:r>
    </w:p>
    <w:bookmarkEnd w:id="36"/>
    <w:bookmarkStart w:name="z1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Заполнение запроса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7851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Подписание запроса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5438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Обработка запроса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556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 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пенсионных выплат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ГЦВП с учетом базовой пенсионной выплаты" </w:t>
      </w:r>
    </w:p>
    <w:bookmarkEnd w:id="40"/>
    <w:bookmarkStart w:name="z1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Таблица. Описание действий СФЕ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260"/>
        <w:gridCol w:w="2112"/>
        <w:gridCol w:w="2515"/>
        <w:gridCol w:w="1710"/>
        <w:gridCol w:w="2918"/>
        <w:gridCol w:w="1796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(физическое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 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"ПЭП"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пароля.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"ГЦВП".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была обнаружена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кода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ЭЦП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"ПЭП".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ошибки.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"ПЭП".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кода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ошибки.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6"/>
        <w:gridCol w:w="2442"/>
        <w:gridCol w:w="2442"/>
        <w:gridCol w:w="2628"/>
        <w:gridCol w:w="3432"/>
      </w:tblGrid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НУЦ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проверка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"НУЦ"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актуальности ЭЦП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 ЭЦП.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СИК в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ГЦВП.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 выплаты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ИС "НУЦ"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актуальность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 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</w:tr>
      <w:tr>
        <w:trPr>
          <w:trHeight w:val="48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сек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 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найден, 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СИК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10 -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отсутствует, 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</w:tr>
    </w:tbl>
    <w:bookmarkStart w:name="z1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Таблица. Описание действий СФЕ (продолжение)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562"/>
        <w:gridCol w:w="4178"/>
        <w:gridCol w:w="4015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ответ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формата.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ответ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"ГЦВП" и отправляет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 ИС "ПЭП"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потребителю.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 выплаты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код ошибки.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мин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 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пенсионных выплат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ГЦВП с учетом базовой пенсионной выплаты" </w:t>
      </w:r>
    </w:p>
    <w:bookmarkEnd w:id="43"/>
    <w:bookmarkStart w:name="z1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Диаграмма взаимосвязей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последовательностью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структурных подразделений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5461000" cy="131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131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пенсионных выплат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ГЦВП с учетом базовой пенсионной выплаты" </w:t>
      </w:r>
    </w:p>
    <w:bookmarkEnd w:id="45"/>
    <w:bookmarkStart w:name="z1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   </w:t>
      </w:r>
      <w:r>
        <w:rPr>
          <w:rFonts w:ascii="Times New Roman"/>
          <w:b/>
          <w:i w:val="false"/>
          <w:color w:val="000000"/>
          <w:sz w:val="28"/>
        </w:rPr>
        <w:t>Форма электронной государственной услуги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97536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7536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Комитета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Министерства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по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области, города)</w:t>
      </w:r>
    </w:p>
    <w:bookmarkStart w:name="z1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 </w:t>
      </w:r>
      <w:r>
        <w:rPr>
          <w:rFonts w:ascii="Times New Roman"/>
          <w:b/>
          <w:i w:val="false"/>
          <w:color w:val="000000"/>
          <w:sz w:val="28"/>
        </w:rPr>
        <w:t>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 назначении (отказе в назначении) пенсионных выплат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Государственного Центра по выплате пенсий с учетом базовой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пенсионной выплаты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Гражданину (ке)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  (ФИО,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№__________ от "____" ______ года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Назначена пенсионная выплата в размере 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№__________ от "____" ______ года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Назначена базовая пенсионная выплата в размере 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назначения выплат "____" 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Отказано в назначении пенсионной выплаты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Отказано в назначении базовой пенсионной выплаты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(причина отказа)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661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*штрих-код "ЗТМО" ААЖ алынған және Депаратаменттің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электрондық-цифрлық қолтаңбасымен қол қойылған деректерді қамтиды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штрих-код содержит данные, полученные из АИС "ГЦВП" и подписанные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электронно-цифровой подписью соответствующего Департамента</w:t>
      </w:r>
    </w:p>
    <w:bookmarkStart w:name="z1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 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пенсионных выплат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ГЦВП с учетом базовой пенсионной выплаты" </w:t>
      </w:r>
    </w:p>
    <w:bookmarkEnd w:id="48"/>
    <w:bookmarkStart w:name="z1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"качество" и "доступность"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"Получение информации о назначении (отказе в назначении)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выплат из ГЦВП с учетом базовой пенсионной выплаты"</w:t>
      </w:r>
    </w:p>
    <w:bookmarkStart w:name="z1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50"/>
    <w:bookmarkStart w:name="z1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51"/>
    <w:bookmarkStart w:name="z1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2011 года № 140-е </w:t>
      </w:r>
    </w:p>
    <w:bookmarkEnd w:id="52"/>
    <w:bookmarkStart w:name="z1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Министерства труда</w:t>
      </w:r>
      <w:r>
        <w:br/>
      </w:r>
      <w:r>
        <w:rPr>
          <w:rFonts w:ascii="Times New Roman"/>
          <w:b/>
          <w:i w:val="false"/>
          <w:color w:val="000000"/>
        </w:rPr>
        <w:t>
и социальной защиты населения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"Получение информации о назначении (отказе в назначении)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базовой пенсионной выплаты"</w:t>
      </w:r>
    </w:p>
    <w:bookmarkEnd w:id="53"/>
    <w:bookmarkStart w:name="z1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4"/>
    <w:bookmarkStart w:name="z1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Министерства труда и социальной защиты населения Республики Казахстан "Получение информации о назначении (отказе в назначении) государственной базовой пенсионной выплаты" (далее - электронная государственная услуга) предоставляется Республиканским государственным казенным предприятием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выплате пенсий Министерства труда и социальной защиты населения Республики Казахстан"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электронной государственной услуги предоставляется потребителям, чьи документы были ранее предоставлены в Республиканское государственное казенное предприятие "Государственный центр по выплате пенсий" (далее - РГКП "ГЦВП") и на момент получения электронной государственной услуги данные о потребителе находятся в электронном виде в базе данных автоматизированной информационной системе РГКП "ГЦВП" (далее - АИС "ГЦВП").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базовой пенсионной выплаты" утвержден 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интерактивная.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средства криптографической защиты информации (далее - СКЗИ) - алгоритмы и методы преобразования информации с целью сокрытия ее содержания и/или обеспечения аутентификации (под аутентификацией понимается установление подлинности информации и означает, что полученная информация была передана без искажений);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ИС)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индивидуальный код (далее - СИК) - постоянный индивидуальный код, присваиваемый гражданину, а также лицам, на которых распространяется право на пенсионное обеспечение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о пенсионном обеспечении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ИИН)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интерактивная услуга - услуга по предоставлению электронных информационных ресурсов потребителям по их запросам или по соглашению сторон, требующая взаимный обмен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Национальный удостоверяющий центр Республики Казахстан (далее - НУЦ) - удостоверяющий центр, обслуживающий участников "электронного правительства",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- СФЕ) -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электронные государственные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потребитель -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Национальный удостоверяющий центр (далее - ИС "НУЦ") - система, используемая для идентификации данных регистрационного свидетельства электронной цифровой подписи потребителя услуг (далее - ЭЦП потребителя);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"электронного правительства" (далее - ИС "ПЭП")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55"/>
    <w:bookmarkStart w:name="z18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6"/>
    <w:bookmarkStart w:name="z1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ИС "ПЭП" с помощью ИИН (осуществляется для незарегистрированных потребителей на ИС "ПЭП");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проверки подлинности данных о потребителе на веб-портале "электронного правительства" (ИИН и пароль), запрос на электронную государственную услугу из информационной системы 1 (ИС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запрашиваемой электронной государственной услуге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идентификационных данных и данных о сроке действия регистрационного свидетельства ЭЦП потребителя в ИС "НУЦ";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срока действия регистрационного свидетельства и подлинности ЭЦП потребителя с использованием СКЗИ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подписание посредством ЭЦП потребителя заполненной формы (введенных данных) запроса на оказание электронной государственной услуги и получение информации о дальнейших действиях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запрос на электронную государственную услугу из информационной системы 2 (ИС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2 - проверка данных поступивших из информационной системы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электронной государственной услуге, в связи с отсутствием запрошенных данных в ИС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формирование результата оказания электронной государственной услуги (электронного документа - "Получение информации о назначении (отказе в назначении) государственной базовой пенсионной выплаты") с использованием СКЗИ РГКП "ГЦВП" и ИС "НУЦ" в соответствии с запросом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- ИИН выбирается автоматически, по результатам регистрации потребителя в ИС "ПЭП", потребитель с помощью кнопки "отправить запрос" осуществляет проверку регистрационного свидетельства и подлинности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- потребитель с помощью кнопки "подписать" осуществляет подписание запроса ЭЦП, после чего запрос передается на обработку в АИС "ГЦВП";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- после обработки запроса у потребителя на экране дисплея выводится следующая информация: ИИН; номер запроса; тип услуги; статус запроса; срок оказания услуги. С помощью кнопки "обновить статус" потребителю предоставляется возможность просмотреть результаты обработки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-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-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Номер контактного телефона для получения информации об электронной государственной услуге в РГКП "ГЦВП" - 8(7172) - 376402.</w:t>
      </w:r>
    </w:p>
    <w:bookmarkEnd w:id="57"/>
    <w:bookmarkStart w:name="z19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58"/>
    <w:bookmarkStart w:name="z1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РГКП "ГЦВП" (АИС "ГЦВП");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НУЦ (ИС "НУЦ");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"Национальные информационные технологии" (ИС "ПЭП").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действий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Диаграмма, отражающая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приведена в приложении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Форма электронной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сохранности, защиты информации при информационном обмене за счет использования единой защищенной транспортной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органов, программных средств гарантированной доставки информации и мероприятий технического и организационного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организационные мероприятия, регламентирующие доступ персонала к серверам, активному сетевому оборудованию, системе электропитания серверов;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исключение несанкционированного доступа к устройству хранения закрытых ключей, а также другим конфиденциальным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 доступ в ИС "ПЭП"; наличие ЭЦП потребителя.</w:t>
      </w:r>
    </w:p>
    <w:bookmarkEnd w:id="59"/>
    <w:bookmarkStart w:name="z2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базовой пенсионной выплаты" </w:t>
      </w:r>
    </w:p>
    <w:bookmarkEnd w:id="60"/>
    <w:bookmarkStart w:name="z20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85852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7"/>
      </w:tblGrid>
      <w:tr>
        <w:trPr>
          <w:trHeight w:val="30" w:hRule="atLeast"/>
        </w:trPr>
        <w:tc>
          <w:tcPr>
            <w:tcW w:w="1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Условные обозначения:</w:t>
            </w:r>
          </w:p>
        </w:tc>
      </w:tr>
      <w:tr>
        <w:trPr>
          <w:trHeight w:val="30" w:hRule="atLeast"/>
        </w:trPr>
        <w:tc>
          <w:tcPr>
            <w:tcW w:w="1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70800" cy="472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0" cy="472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2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базовой пенсионной выплаты" </w:t>
      </w:r>
    </w:p>
    <w:bookmarkEnd w:id="62"/>
    <w:bookmarkStart w:name="z21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на электронную государственную услугу</w:t>
      </w:r>
    </w:p>
    <w:bookmarkEnd w:id="63"/>
    <w:bookmarkStart w:name="z21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Заполнение запроса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82931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Подписание запроса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82042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Обработка запроса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80772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базовой пенсионной выплаты" </w:t>
      </w:r>
    </w:p>
    <w:bookmarkEnd w:id="67"/>
    <w:bookmarkStart w:name="z2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Таблица. Описание действий СФЕ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2224"/>
        <w:gridCol w:w="2078"/>
        <w:gridCol w:w="2474"/>
        <w:gridCol w:w="1682"/>
        <w:gridCol w:w="2871"/>
        <w:gridCol w:w="1892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(физическое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 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"ПЭП"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была обнаружена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кода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ЭЦП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"ПЭП".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кода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ошибки.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6"/>
        <w:gridCol w:w="2442"/>
        <w:gridCol w:w="2442"/>
        <w:gridCol w:w="2628"/>
        <w:gridCol w:w="3432"/>
      </w:tblGrid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НУЦ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проверка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"НУЦ"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актуальности ЭЦП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 ЭЦП.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СИК в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ГЦВП.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базовой пенсионной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ИС "НУЦ"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актуальность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 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</w:tr>
      <w:tr>
        <w:trPr>
          <w:trHeight w:val="48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сек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 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найден, 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СИК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10 -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базовой пенсионной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</w:tr>
    </w:tbl>
    <w:bookmarkStart w:name="z2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 xml:space="preserve">Таблица. Описание действий СФЕ </w:t>
      </w:r>
      <w:r>
        <w:rPr>
          <w:rFonts w:ascii="Times New Roman"/>
          <w:b w:val="false"/>
          <w:i w:val="false"/>
          <w:color w:val="000000"/>
          <w:sz w:val="28"/>
        </w:rPr>
        <w:t>(продолжение)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562"/>
        <w:gridCol w:w="4178"/>
        <w:gridCol w:w="4015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ответ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формата.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ответ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"ГЦВП" и отправляет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 ИС "ПЭП"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потребителю.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базовой пенсионной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код ошибки.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мин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базовой пенсионной выплаты"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Диаграмма взаимосвязей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последовательностью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структурных подразделений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135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135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базовой пенсионной выплаты" </w:t>
      </w:r>
    </w:p>
    <w:bookmarkEnd w:id="71"/>
    <w:bookmarkStart w:name="z2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     </w:t>
      </w:r>
      <w:r>
        <w:rPr>
          <w:rFonts w:ascii="Times New Roman"/>
          <w:b/>
          <w:i w:val="false"/>
          <w:color w:val="000000"/>
          <w:sz w:val="28"/>
        </w:rPr>
        <w:t>Форма электронной государственной услуги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97536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7536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Комитета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Министерства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по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области, города)</w:t>
      </w:r>
    </w:p>
    <w:bookmarkStart w:name="z2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 назначении (отказе в назначении)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базовой пенсионной выплаты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Гражданину (ке)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________________________________ от "____"______ года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Назначена базовая пенсионная выплата в размере 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назначения базовой пенсионной выплаты "____" ______ года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Отказано в назначении базовой пенсионной выплаты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(причина отказа)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661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*штрих-код "ЗТМО" ААЖ алынған және Депаратаменттің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электрондық-цифрлық қолтаңбасымен қол қойылған деректерді қамтиды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штрих-код содержит данные, полученные из АИС "ГЦВП" и подписанные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электронно-цифровой подписью соответствующего Департамента</w:t>
      </w:r>
    </w:p>
    <w:bookmarkStart w:name="z22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базовой пенсионной выплаты" </w:t>
      </w:r>
    </w:p>
    <w:bookmarkEnd w:id="74"/>
    <w:bookmarkStart w:name="z22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"качество" и "доступность"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"Получение информации о назначении (отказе в назначении)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базовой пенсионной выплаты"</w:t>
      </w:r>
    </w:p>
    <w:bookmarkStart w:name="z22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76"/>
    <w:bookmarkStart w:name="z22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77"/>
    <w:bookmarkStart w:name="z2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2011 года № 140-е   </w:t>
      </w:r>
    </w:p>
    <w:bookmarkEnd w:id="78"/>
    <w:bookmarkStart w:name="z22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Министерства труда</w:t>
      </w:r>
      <w:r>
        <w:br/>
      </w:r>
      <w:r>
        <w:rPr>
          <w:rFonts w:ascii="Times New Roman"/>
          <w:b/>
          <w:i w:val="false"/>
          <w:color w:val="000000"/>
        </w:rPr>
        <w:t>
и социальной защиты населения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"Получение информации о назначении (отказе в назначении)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социального пособия по инвалидности"</w:t>
      </w:r>
    </w:p>
    <w:bookmarkEnd w:id="79"/>
    <w:bookmarkStart w:name="z22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0"/>
    <w:bookmarkStart w:name="z2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Министерства труда и социальной защиты населения Республики Казахстан "Получение информации о назначении (отказе в назначении) государственного социального пособия по инвалидности" (далее - электронная государственная услуга) предоставляется Республиканским государственным казенным предприятием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выплате пенсий Министерства труда и социальной защиты населения Республики Казахстан"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электронной государственной услуги предоставляется потребителям, чьи документы были ранее предоставлены в Республиканское государственное казенное предприятие "Государственный центр по выплате пенсий" (далее - РГКП "ГЦВП") и на момент получения электронной государственной услуги данные о потребителе находятся в электронном виде в базе данных автоматизированной информационной системе РГКП "ГЦВП" (далее - АИС "ГЦВП").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государственных социальных пособий по инвалидности, по случаю потери кормильца и по возрасту" утвержден 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интерактивная.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средства криптографической защиты информации (далее - СКЗИ) - алгоритмы и методы преобразования информации с целью сокрытия ее содержания и/или обеспечения аутентификации (под аутентификацией понимается установление подлинности информации и означает, что полученная информация была передана без искажений);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ИС)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индивидуальный код (далее - СИК) - постоянный индивидуальный код, присваиваемый гражданину, а также лицам, на которых распространяется право на пенсионное обеспечение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о пенсионном обеспечении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ИИН)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интерактивная услуга - услуга по предоставлению электронных информационных ресурсов потребителям по их запросам или по соглашению сторон, требующая взаимный обмен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Национальный удостоверяющий центр Республики Казахстан (далее - НУЦ) - удостоверяющий центр, обслуживающий участников "электронного правительства",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- СФЕ) -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электронные государственные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потребитель -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Национальный удостоверяющий центр (далее - ИС "НУЦ") - система, используемая для идентификации данных регистрационного свидетельства электронной цифровой подписи потребителя услуг (далее - ЭЦП потребителя);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"электронного правительства" (далее - ИС "ПЭП")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81"/>
    <w:bookmarkStart w:name="z24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82"/>
    <w:bookmarkStart w:name="z24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ИС "ПЭП" с помощью ИИН (осуществляется для незарегистрированных потребителей на ИС "ПЭП");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проверки подлинности данных о потребителе на веб-портале "электронного правительства" (ИИН и пароль), запрос на электронную государственную услугу из информационной системы 1 (ИС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запрашиваемой электронной государственной услуге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идентификационных данных и данных о сроке действия регистрационного свидетельства ЭЦП потребителя в ИС "НУЦ";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срока действия регистрационного свидетельства и подлинности ЭЦП потребителя с использованием СКЗИ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подписание посредством ЭЦП потребителя заполненной формы (введенных данных) запроса на оказание электронной государственной услуги и получение информации о дальнейших действиях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запрос на электронную государственную услугу из информационной системы 2 (ИС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2 - проверка данных поступивших из информационной системы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электронной государственной услуге, в связи с отсутствием запрошенных данных в ИС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формирование результата оказания электронной государственной услуги (электронного документа - "Получение информации о назначении (отказе в назначении) государственного социального пособия по инвалидности") с использованием СКЗИ РГКП "ГЦВП" и ИС "НУЦ" в соответствии с запросом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- ИИН выбирается автоматически, по результатам регистрации потребителя в ИС "ПЭП", потребитель с помощью кнопки "отправить запрос" осуществляет проверку регистрационного свидетельства и подлинности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- потребитель с помощью кнопки "подписать" осуществляет подписание запроса ЭЦП, после чего запрос передается на обработку в АИС "ГЦВП";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- после обработки запроса у потребителя на экране дисплея выводится следующая информация: ИИН; номер запроса; тип услуги; статус запроса; срок оказания услуги. С помощью кнопки "обновить статус" потребителю предоставляется возможность просмотреть результаты обработки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-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-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Номер контактного телефона для получения информации об электронной государственной услуге в РГКП "ГЦВП" - 8(7172) - 376402.</w:t>
      </w:r>
    </w:p>
    <w:bookmarkEnd w:id="83"/>
    <w:bookmarkStart w:name="z26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84"/>
    <w:bookmarkStart w:name="z26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РГКП "ГЦВП" (АИС "ГЦВП");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НУЦ (ИС "НУЦ");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"Национальные информационные технологии" (ИС "ПЭП").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действий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Диаграмма, отражающая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приведена в приложении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Форма электронной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сохранности, защиты информации при информационном обмене за счет использования единой защищенной транспортной среды государственных органов, программных средств гарантированной доставки информации и мероприятий технического и организационного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организационные мероприятия, регламентирующие доступ персонала к серверам, активному сетевому оборудованию, системе электропитания серверов;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исключение несанкционированного доступа к устройству хранения закрытых ключей, а также другим конфиденциальным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 доступ в ИС "ПЭП"; наличие ЭЦП потребителя.</w:t>
      </w:r>
    </w:p>
    <w:bookmarkEnd w:id="85"/>
    <w:bookmarkStart w:name="z27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пособия по инвалидности" </w:t>
      </w:r>
    </w:p>
    <w:bookmarkEnd w:id="86"/>
    <w:bookmarkStart w:name="z27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85852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7"/>
      </w:tblGrid>
      <w:tr>
        <w:trPr>
          <w:trHeight w:val="30" w:hRule="atLeast"/>
        </w:trPr>
        <w:tc>
          <w:tcPr>
            <w:tcW w:w="1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Условные обозначения:</w:t>
            </w:r>
          </w:p>
        </w:tc>
      </w:tr>
      <w:tr>
        <w:trPr>
          <w:trHeight w:val="30" w:hRule="atLeast"/>
        </w:trPr>
        <w:tc>
          <w:tcPr>
            <w:tcW w:w="1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70800" cy="472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0" cy="472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27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пособия по инвалидности" </w:t>
      </w:r>
    </w:p>
    <w:bookmarkEnd w:id="88"/>
    <w:bookmarkStart w:name="z27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на электронную государственную услугу</w:t>
      </w:r>
    </w:p>
    <w:bookmarkEnd w:id="89"/>
    <w:bookmarkStart w:name="z28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Заполнение запроса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86233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Подписание запроса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86868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Обработка запроса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85979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пособия по инвалидности" </w:t>
      </w:r>
    </w:p>
    <w:bookmarkEnd w:id="93"/>
    <w:bookmarkStart w:name="z28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Таблица. Описание действий СФЕ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2224"/>
        <w:gridCol w:w="2078"/>
        <w:gridCol w:w="2474"/>
        <w:gridCol w:w="1682"/>
        <w:gridCol w:w="2871"/>
        <w:gridCol w:w="1892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(физическое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 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"ПЭП"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была обнаружена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кода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ЭЦП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"ПЭП".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кода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ошибки.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6"/>
        <w:gridCol w:w="2442"/>
        <w:gridCol w:w="2442"/>
        <w:gridCol w:w="2628"/>
        <w:gridCol w:w="3432"/>
      </w:tblGrid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НУЦ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проверка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"НУЦ"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актуальности ЭЦП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 ЭЦП.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СИК в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ГЦВП".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ГСП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ИС "НУЦ"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актуальность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 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</w:tr>
      <w:tr>
        <w:trPr>
          <w:trHeight w:val="48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сек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 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найден,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СИК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10 -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ГСП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отсутствует, 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</w:tr>
    </w:tbl>
    <w:bookmarkStart w:name="z28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Таблица. Описание действий СФЕ </w:t>
      </w:r>
      <w:r>
        <w:rPr>
          <w:rFonts w:ascii="Times New Roman"/>
          <w:b w:val="false"/>
          <w:i w:val="false"/>
          <w:color w:val="000000"/>
          <w:sz w:val="28"/>
        </w:rPr>
        <w:t>(продолжение)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562"/>
        <w:gridCol w:w="4178"/>
        <w:gridCol w:w="4015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ответ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формата.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ответ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"ГЦВП" и отправляет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 ИС "ПЭП"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потребителю.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ГСП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назначении ГСП по инвалидности или код ошибки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мин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пособия по инвалидности"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Диаграмма взаимосвязей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последовательностью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структурных подразделений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561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561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пособия по инвалидности" </w:t>
      </w:r>
    </w:p>
    <w:bookmarkEnd w:id="97"/>
    <w:bookmarkStart w:name="z28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Форма электронной государственной услуги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97536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7536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Комитета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Министерства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по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области, города)</w:t>
      </w:r>
    </w:p>
    <w:bookmarkStart w:name="z28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 </w:t>
      </w:r>
      <w:r>
        <w:rPr>
          <w:rFonts w:ascii="Times New Roman"/>
          <w:b/>
          <w:i w:val="false"/>
          <w:color w:val="000000"/>
          <w:sz w:val="28"/>
        </w:rPr>
        <w:t>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 назначении (отказе в назначении)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социального пособия по инвалидности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Гражданину (ке)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(ФИО,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экспертного заключения инвалидность установлена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"____" ______ г. по "____" 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инвалидности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___________________________________ от "____"______ года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Назначено государственное социальное пособие по инвалидности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размере 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назначения пособия "____"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Отказано в назначении пособия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(причина отказа)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661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*штрих-код "ЗТМО" ААЖ алынған және Депаратаменттің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электрондық-цифрлық қолтаңбасымен қол қойылған деректерді қамтиды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штрих-код содержит данные, полученные из АИС "ГЦВП" и подписанные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электронно-цифровой подписью соответствующего Департамента</w:t>
      </w:r>
    </w:p>
    <w:bookmarkStart w:name="z29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пособия по инвалидности" </w:t>
      </w:r>
    </w:p>
    <w:bookmarkEnd w:id="100"/>
    <w:bookmarkStart w:name="z29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"качество" и "доступность"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"Получение информации о назначении (отказе в назначении)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социального пособия по инвалидности"</w:t>
      </w:r>
    </w:p>
    <w:bookmarkStart w:name="z29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102"/>
    <w:bookmarkStart w:name="z29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103"/>
    <w:bookmarkStart w:name="z29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2011 года № 140-ө  </w:t>
      </w:r>
    </w:p>
    <w:bookmarkEnd w:id="104"/>
    <w:bookmarkStart w:name="z29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Министерства труда</w:t>
      </w:r>
      <w:r>
        <w:br/>
      </w:r>
      <w:r>
        <w:rPr>
          <w:rFonts w:ascii="Times New Roman"/>
          <w:b/>
          <w:i w:val="false"/>
          <w:color w:val="000000"/>
        </w:rPr>
        <w:t>
и социальной защиты населения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"Получение информации о назначении (отказе в назначении)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социального пособия по случаю потери кормильца"</w:t>
      </w:r>
    </w:p>
    <w:bookmarkEnd w:id="105"/>
    <w:bookmarkStart w:name="z29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6"/>
    <w:bookmarkStart w:name="z29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Министерства труда и социальной защиты населения Республики Казахстан "Получение информации о назначении (отказе в назначении) государственного социального пособия по случаю потери кормильца" (далее – электронная государственная услуга) предоставляется Республиканским государственным казенным предприятием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выплате пенсий Министерства труда и социальной защиты населения Республики Казахстан"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электронной государственной услуги предоставляется потребителям, чьи документы были ранее предоставлены в Республиканское государственное казенное предприятие "Государственный центр по выплате пенсий (далее - РГКП "ГЦВП") и на момент получения электронной государственной услуги данные о потребителе находятся в электронном виде в базе данных автоматизированной информационной системе РГКП "ГЦВП" (далее - АИС "ГЦВП").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государственных социальных пособий по инвалидности, по случаю потери кормильца и по возрасту" утвержден 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интерактивная.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средства криптографической защиты информации (далее – СКЗИ) - алгоритмы и методы преобразования информации с целью сокрытия ее содержания и/или обеспечения аутентификации (под аутентификацией понимается установление подлинности информации и означает, что полученная информация была передана без искажений);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индивидуальный код (далее – СИК) – постоянный индивидуальный код, присваиваемый гражданину, а также лицам, на которых распространяется право на пенсионное обеспечение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о пенсионном обеспечении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интерактивная услуга – услуга по предоставлению электронных информационных ресурсов потребителям по их запросам или по соглашению сторон, требующая взаимный обмен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Национальный удостоверяющий центр Республики Казахстан (далее – НУЦ) – удостоверяющий центр, обслуживающий участников "электронного правительства",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– СФЕ) –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электронные государственные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Национальный удостоверяющий центр (далее – ИС "НУЦ") – система, используемая для идентификации данных регистрационного свидетельства электронной цифровой подписи потребителя услуг (далее – ЭЦП потребителя);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"электронного правительства" (далее – ИС "ПЭП")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107"/>
    <w:bookmarkStart w:name="z3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108"/>
    <w:bookmarkStart w:name="z3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ИС "ПЭП" с помощью ИИН (осуществляется для незарегистрированных потребителей на ИС "ПЭП");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проверки подлинности данных о потребителе на веб-портале "электронного правительства" (ИИН и пароль), запрос на электронную государственную услугу из информационной системы 1 (ИС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запрашиваемой электронной государственной услуге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запрос идентификационных данных и данных о сроке действия регистрационного свидетельства ЭЦП потребителя в ИС "НУЦ";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проверка срока действия регистрационного свидетельства и подлинности ЭЦП потребителя с использованием СКЗИ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подписание посредством ЭЦП потребителя заполненной формы (введенных данных) запроса на оказание электронной государственной услуги и получение информации о дальнейших действиях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запрос на электронную государственную услугу из информационной системы 2 (ИС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данных поступивших из информационной системы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электронной государственной услуге, в связи с отсутствием запрошенных данных в ИС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формирование результата оказания электронной государственной услуги (электронного документа – "Получение информации о назначении (отказе в назначении) пособий на рождение ребенка и по уходу за ребенком по достижению им возраста одного года") с использованием СКЗИ РГКП "ГЦВП" и ИС "НУЦ" в соответствии с запросом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– ИИН выбирается автоматически, по результатам регистрации потребителя в ИС "ПЭП", потребитель с помощью кнопки "отправить запрос" осуществляет проверку регистрационного свидетельства и подлинности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– потребитель с помощью кнопки "подписать" осуществляет подписание запроса ЭЦП, после чего запрос передается на обработку в АИС "ГЦВП";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– после обработки запроса у потребителя на экране дисплея выводится следующая информация: ИИН; номер запроса; тип услуги; статус запроса; срок оказания услуги. С помощью кнопки "обновить статус" потребителю предоставляется возможность просмотреть результаты обработки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Номер контактного телефона для получения информации об электронной государственной услуге в РГКП "ГЦВП" – 8(7172) - 376402.</w:t>
      </w:r>
    </w:p>
    <w:bookmarkEnd w:id="109"/>
    <w:bookmarkStart w:name="z33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</w:t>
      </w:r>
    </w:p>
    <w:bookmarkEnd w:id="110"/>
    <w:bookmarkStart w:name="z3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РГКП "ГЦВП" (АИС "ГЦВП");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НУЦ (ИС "НУЦ");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"Национальные информационные технологии" (ИС "ПЭП").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действий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Диаграмма, отражающая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приведена в приложении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Форма электронной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сохранности, защиты информации при информационном обмене за счет использования единой защищенной транспортной среды государственных органов, программных средств гарантированной доставки информации и мероприятий технического и организационного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организационные мероприятия регламентирующие доступ персонала к серверам, активному сетевому оборудованию, системе электропитания серверов;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исключение несанкционированного доступа к устройству хранения закрытых ключей, а также другим конфиденциальным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 в ИС "ПЭП";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ЭЦП потребителя.</w:t>
      </w:r>
    </w:p>
    <w:bookmarkEnd w:id="111"/>
    <w:bookmarkStart w:name="z3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(отказе в назначении)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пособия по случаю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кормильца"           </w:t>
      </w:r>
    </w:p>
    <w:bookmarkEnd w:id="112"/>
    <w:bookmarkStart w:name="z34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85852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7"/>
      </w:tblGrid>
      <w:tr>
        <w:trPr>
          <w:trHeight w:val="30" w:hRule="atLeast"/>
        </w:trPr>
        <w:tc>
          <w:tcPr>
            <w:tcW w:w="1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Условные обозначения:</w:t>
            </w:r>
          </w:p>
        </w:tc>
      </w:tr>
      <w:tr>
        <w:trPr>
          <w:trHeight w:val="30" w:hRule="atLeast"/>
        </w:trPr>
        <w:tc>
          <w:tcPr>
            <w:tcW w:w="1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70800" cy="472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0" cy="472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3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пособия по случаю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кормильца"           </w:t>
      </w:r>
    </w:p>
    <w:bookmarkEnd w:id="114"/>
    <w:bookmarkStart w:name="z34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на электронную государственную услугу</w:t>
      </w:r>
    </w:p>
    <w:bookmarkEnd w:id="115"/>
    <w:bookmarkStart w:name="z54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Заполнение запроса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9502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9502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Подписание запроса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937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Обработка запроса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9121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9121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(отказе в назначении)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пособия по случаю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потери кормильца"           </w:t>
      </w:r>
    </w:p>
    <w:bookmarkEnd w:id="119"/>
    <w:bookmarkStart w:name="z3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Таблица. Описание действий СФЕ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2630"/>
        <w:gridCol w:w="2351"/>
        <w:gridCol w:w="2308"/>
        <w:gridCol w:w="2030"/>
        <w:gridCol w:w="2480"/>
        <w:gridCol w:w="1881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(физическое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 "ПЭП"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ИИН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пароля.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"ГЦВП".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кода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ЭЦП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"ПЭП".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ошибки.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"ПЭП".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кода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ошибки.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4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ошибки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5"/>
        <w:gridCol w:w="2669"/>
        <w:gridCol w:w="2545"/>
        <w:gridCol w:w="2669"/>
        <w:gridCol w:w="3082"/>
      </w:tblGrid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НУЦ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"НУЦ"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актуальности ЭЦП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 ЭЦП.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СИК в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ГЦВП.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ГСП по утере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кормильца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"НУЦ"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актуальность ЭЦП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 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</w:tr>
      <w:tr>
        <w:trPr>
          <w:trHeight w:val="48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сек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 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найден, 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СИК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10 -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ГСП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утере кормильца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отсутствует, 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</w:tr>
    </w:tbl>
    <w:bookmarkStart w:name="z3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Таблица. Описание действий СФЕ </w:t>
      </w:r>
      <w:r>
        <w:rPr>
          <w:rFonts w:ascii="Times New Roman"/>
          <w:b w:val="false"/>
          <w:i w:val="false"/>
          <w:color w:val="000000"/>
          <w:sz w:val="28"/>
        </w:rPr>
        <w:t>(продолжение)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3054"/>
        <w:gridCol w:w="3539"/>
        <w:gridCol w:w="3287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РГКП "ГЦВП"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ответ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потребителю.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ГСП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утере кормильца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ГСП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утере кормильца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код ошибки.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мин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населения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государственного социального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пособия по случаю потери кормильца"        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Диаграмма взаимосвязей между логической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последовательностью действий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структурных подразделений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"Получение информации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государственного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пособия по случаю потери кормильца"        </w:t>
      </w:r>
    </w:p>
    <w:bookmarkEnd w:id="123"/>
    <w:bookmarkStart w:name="z3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Форма электронной государственной услуги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94234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Комитета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Министерства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  (наименование области, города)</w:t>
      </w:r>
    </w:p>
    <w:bookmarkStart w:name="z5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 о назначении (отказе в назначении)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 социального пособия по случаю потери кормильца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Гражданину (ке)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№ ____ от "____"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Назначено государственное социальное пособие по случаю потери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кормильца в размере 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назначения пособия "____" 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"___"___________ года по "___"__________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Отказано в назначении пособия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(причина отказа)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*штрих-код "ЗТМО" ААЖ алынған және Депаратаменттің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электрондық-цифрлық қолтаңбасымен қол қойылған деректерді қамтиды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штрих-код содержит данные, полученные из АИС "ГЦВП" и подписанные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электронно-цифровой подписью соответствующего Департамента</w:t>
      </w:r>
    </w:p>
    <w:bookmarkStart w:name="z3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"Получение информации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государственного социального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пособия по случаю потери кормильца"       </w:t>
      </w:r>
    </w:p>
    <w:bookmarkEnd w:id="126"/>
    <w:bookmarkStart w:name="z35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"качество" и "доступность"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"Получение информации о назначении (отказе в назначении)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социального пособия по случаю потери кормильца"</w:t>
      </w:r>
    </w:p>
    <w:bookmarkStart w:name="z5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128"/>
    <w:bookmarkStart w:name="z5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129"/>
    <w:bookmarkStart w:name="z3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2011 года № 140-ө </w:t>
      </w:r>
    </w:p>
    <w:bookmarkEnd w:id="130"/>
    <w:bookmarkStart w:name="z35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Министерства труда</w:t>
      </w:r>
      <w:r>
        <w:br/>
      </w:r>
      <w:r>
        <w:rPr>
          <w:rFonts w:ascii="Times New Roman"/>
          <w:b/>
          <w:i w:val="false"/>
          <w:color w:val="000000"/>
        </w:rPr>
        <w:t>
и социальной защиты населения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"Получение информации о назначении (отказе в назначении)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социального пособия по возрасту"</w:t>
      </w:r>
    </w:p>
    <w:bookmarkEnd w:id="131"/>
    <w:bookmarkStart w:name="z35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2"/>
    <w:bookmarkStart w:name="z3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Министерства труда и социальной защиты населения Республики Казахстан "Получение информации о назначении (отказе в назначении) государственного социального пособия по возрасту" (далее – электронная государственная услуга) предоставляется Республиканским государственным казенным предприятием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выплате пенсий Министерства труда и социальной защиты населения Республики Казахстан"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электронной государственной услуги предоставляется потребителям, чьи документы были ранее предоставлены в Республиканское государственное казенное предприятие "Государственный центр по выплате пенсий" (далее - РГКП "ГЦВП") и на момент получения электронной государственной услуги данные о потребителе находятся в электронном виде в базе данных автоматизированной информационной системе РГКП "ГЦВП" (далее - АИС "ГЦВП").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государственных социальных пособий по инвалидности, по случаю потери кормильца и по возрасту" утвержден 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интерактивная.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средства криптографической защиты информации (далее – СКЗИ) - алгоритмы и методы преобразования информации с целью сокрытия ее содержания и/или обеспечения аутентификации (под аутентификацией понимается установление подлинности информации и означает, что полученная информация была передана без искажений);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индивидуальный код (далее – СИК) – постоянный индивидуальный код, присваиваемый гражданину, а также лицам, на которых распространяется право на пенсионное обеспечение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о пенсионном обеспечении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интерактивная услуга – услуга по предоставлению электронных информационных ресурсов потребителям по их запросам или по соглашению сторон, требующая взаимный обмен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Национальный удостоверяющий центр Республики Казахстан (далее – НУЦ) – удостоверяющий центр, обслуживающий участников "электронного правительства",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– СФЕ) –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электронные государственные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Национальный удостоверяющий центр (далее – ИС "НУЦ") – система, используемая для идентификации данных регистрационного свидетельства электронной цифровой подписи потребителя услуг (далее – ЭЦП потребителя);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"электронного правительства" (далее – ИС "ПЭП")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133"/>
    <w:bookmarkStart w:name="z37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134"/>
    <w:bookmarkStart w:name="z38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ИС "ПЭП" с помощью ИИН (осуществляется для незарегистрированных потребителей на ИС "ПЭП");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проверки подлинности данных о потребителе на веб-портале "электронного правительства" (ИИН и пароль), запрос на электронную государственную услугу из информационной системы 1 (ИС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запрашиваемой электронной государственной услуге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запрос идентификационных данных и данных о сроке действия регистрационного свидетельства ЭЦП потребителя в ИС "НУЦ";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проверка срока действия регистрационного свидетельства и подлинности ЭЦП потребителя с использованием СКЗИ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подписание посредством ЭЦП потребителя заполненной формы (введенных данных) запроса на оказание электронной государственной услуги и получение информации о дальнейших действиях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запрос на электронную государственную услугу из информационной системы 2 (ИС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данных поступивших из информационной системы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электронной государственной услуге, в связи с отсутствием запрошенных данных в ИС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формирование результата оказания электронной государственной услуги (электронного документа – "Получение информации о назначении (отказе в назначении) государственного социального пособия по возрасту") с использованием СКЗИ РГКП "ГЦВП" и ИС "НУЦ" в соответствии с запросом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– ИИН выбирается автоматически, по результатам регистрации потребителя в ИС "ПЭП", потребитель с помощью кнопки "отправить запрос" осуществляет проверку регистрационного свидетельства и подлинности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– потребитель с помощью кнопки "подписать" осуществляет подписание запроса ЭЦП, после чего запрос передается на обработку в АИС "ГЦВП";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– после обработки запроса у потребителя на экране дисплея выводится следующая информация: ИИН; номер запроса; тип услуги; статус запроса; срок оказания услуги. С помощью кнопки "обновить статус" потребителю предоставляется возможность просмотреть результаты обработки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Номер контактного телефона для получения информации об электронной государственной услуге в РГКП "ГЦВП" – 8(7172) - 376402.</w:t>
      </w:r>
    </w:p>
    <w:bookmarkEnd w:id="135"/>
    <w:bookmarkStart w:name="z39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136"/>
    <w:bookmarkStart w:name="z39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РГКП "ГЦВП" (АИС "ГЦВП");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НУЦ (ИС "НУЦ");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"Национальные информационные технологии" (ИС "ПЭП").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действий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Диаграмма, отражающая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приведена в приложении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Форма электронной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сохранности, защиты информации при информационном обмене за счет использования единой защищенной транспортной среды государственных органов, программных средств гарантированной доставки информации и мероприятий технического и организационного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организационные мероприятия регламентирующие доступ персонала к серверам, активному сетевому оборудованию, системе электропитания серверов;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исключение несанкционированного доступа к устройству хранения закрытых ключей, а также другим конфиденциальным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 в ИС "ПЭП";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ЭЦП потребителя.</w:t>
      </w:r>
    </w:p>
    <w:bookmarkEnd w:id="137"/>
    <w:bookmarkStart w:name="z40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"Получение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назначении (отказе в назначении)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социального пособия по возрасту" </w:t>
      </w:r>
    </w:p>
    <w:bookmarkEnd w:id="138"/>
    <w:bookmarkStart w:name="z40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85852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7"/>
      </w:tblGrid>
      <w:tr>
        <w:trPr>
          <w:trHeight w:val="30" w:hRule="atLeast"/>
        </w:trPr>
        <w:tc>
          <w:tcPr>
            <w:tcW w:w="1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Условные обозначения:</w:t>
            </w:r>
          </w:p>
        </w:tc>
      </w:tr>
      <w:tr>
        <w:trPr>
          <w:trHeight w:val="30" w:hRule="atLeast"/>
        </w:trPr>
        <w:tc>
          <w:tcPr>
            <w:tcW w:w="1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70800" cy="472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0" cy="472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40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"Получение информации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государственного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пособия по возрасту"         </w:t>
      </w:r>
    </w:p>
    <w:bookmarkEnd w:id="140"/>
    <w:bookmarkStart w:name="z41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на электронную государственную услугу</w:t>
      </w:r>
    </w:p>
    <w:bookmarkEnd w:id="141"/>
    <w:bookmarkStart w:name="z54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Заполнение запроса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9502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9502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Подписание запроса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937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Обработка запроса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9756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"Получение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назначении (отказе в назначении)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социального пособия по возрасту"</w:t>
      </w:r>
    </w:p>
    <w:bookmarkEnd w:id="145"/>
    <w:bookmarkStart w:name="z41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Таблица. Описание действий СФЕ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2224"/>
        <w:gridCol w:w="2078"/>
        <w:gridCol w:w="2474"/>
        <w:gridCol w:w="1891"/>
        <w:gridCol w:w="2662"/>
        <w:gridCol w:w="1892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(физическое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лицо)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 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"ПЭП"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была обнаружена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 ошибки,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ЭЦП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"ПЭП".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"ПЭП".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кода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ошибки.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ошибки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1"/>
        <w:gridCol w:w="2829"/>
        <w:gridCol w:w="2768"/>
        <w:gridCol w:w="2809"/>
        <w:gridCol w:w="2933"/>
      </w:tblGrid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НУЦ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"НУЦ"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 ЭЦП.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ИИН в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СИК в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ГЦВП.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ГСП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возрасту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"НУЦ"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 проверки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 проверки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 проверки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 проверки</w:t>
            </w:r>
          </w:p>
        </w:tc>
      </w:tr>
      <w:tr>
        <w:trPr>
          <w:trHeight w:val="48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сек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 8 -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 ошибки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ИИН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найден, 9 -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найден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СИК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если СИК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ГСП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отсутствует, 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</w:tr>
    </w:tbl>
    <w:bookmarkStart w:name="z41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 xml:space="preserve">Таблица. Описание действий СФЕ </w:t>
      </w:r>
      <w:r>
        <w:rPr>
          <w:rFonts w:ascii="Times New Roman"/>
          <w:b w:val="false"/>
          <w:i w:val="false"/>
          <w:color w:val="000000"/>
          <w:sz w:val="28"/>
        </w:rPr>
        <w:t>(продолжение)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417"/>
        <w:gridCol w:w="3417"/>
        <w:gridCol w:w="343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формата. 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ЭЦП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 и отправляет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 ИС "ПЭП"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ГСП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возрасту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ГСП по возрасту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код ошибки.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мин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"Получение информации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назначении (отказе в назначении)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пособия по возрасту"       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Диаграмма взаимосвязей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последовательностью действий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структурных подразделений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291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"Получение информации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назначении (отказе в назначении)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пособия по возрасту"        </w:t>
      </w:r>
    </w:p>
    <w:bookmarkEnd w:id="149"/>
    <w:bookmarkStart w:name="z54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Форма электронной государственной услуги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80772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Комитета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Министерства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по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 (наименование области, города)</w:t>
      </w:r>
    </w:p>
    <w:bookmarkStart w:name="z54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о назначении (отказе в назначении)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 социального пособия по возрасту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Гражданину (ке)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________________________________ от "____"______ года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Назначено государственное социальное пособие по возрасту в размере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назначения пособия "____"_____________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Отказано в назначении пособия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   (причина отказа)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*штрих-код "ЗТМО" ААЖ алынған және Депаратаменттің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электрондық-цифрлық қолтаңбасымен қол қойылған деректерді қамтиды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штрих-код содержит данные, полученные из АИС "ГЦВП" и подписанные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электронно-цифровой подписью соответствующего Департамента</w:t>
      </w:r>
    </w:p>
    <w:bookmarkStart w:name="z41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населения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 государственного социального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пособия по возрасту"                 </w:t>
      </w:r>
    </w:p>
    <w:bookmarkEnd w:id="152"/>
    <w:bookmarkStart w:name="z41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"доступность"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"Получение информации о назначении (отказе в назначении)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социального пособия по возрасту"</w:t>
      </w:r>
    </w:p>
    <w:bookmarkStart w:name="z55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154"/>
    <w:bookmarkStart w:name="z55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155"/>
    <w:bookmarkStart w:name="z42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2011 года № 140-ө </w:t>
      </w:r>
    </w:p>
    <w:bookmarkEnd w:id="156"/>
    <w:bookmarkStart w:name="z42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Министерства труда</w:t>
      </w:r>
      <w:r>
        <w:br/>
      </w:r>
      <w:r>
        <w:rPr>
          <w:rFonts w:ascii="Times New Roman"/>
          <w:b/>
          <w:i w:val="false"/>
          <w:color w:val="000000"/>
        </w:rPr>
        <w:t>
и социальной защиты населения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"Получение информации о назначении (отказе в назначении)</w:t>
      </w:r>
      <w:r>
        <w:br/>
      </w:r>
      <w:r>
        <w:rPr>
          <w:rFonts w:ascii="Times New Roman"/>
          <w:b/>
          <w:i w:val="false"/>
          <w:color w:val="000000"/>
        </w:rPr>
        <w:t>
специального государственного пособия"</w:t>
      </w:r>
    </w:p>
    <w:bookmarkEnd w:id="157"/>
    <w:bookmarkStart w:name="z42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8"/>
    <w:bookmarkStart w:name="z42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Министерства труда и социальной защиты населения Республики Казахстан "Получение информации о назначении (отказе в назначении) специального государственного пособия" (далее – электронная государственная услуга) предоставляется Республиканским государственным казенным предприятием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выплате пенсий Министерства труда и социальной защиты населения Республики Казахстан"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электронной государственной услуги предоставляется потребителям, чьи документы были ранее предоставлены в Республиканское государственное казенное предприятие "Государственный центр по выплате пенсий (далее - РГКП "ГЦВП") и на момент получения электронной государственной услуги данные о потребителе находятся в электронном виде в базе данных автоматизированной информационной системе РГКП "ГЦВП" (далее - АИС "ГЦВП").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специального государственного пособия" утвержден 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интерактивная.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средства криптографической защиты информации (далее – СКЗИ) - алгоритмы и методы преобразования информации с целью сокрытия ее содержания и/или обеспечения аутентификации (под аутентификацией понимается установление подлинности информации и означает, что полученная информация была передана без искажений);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индивидуальный код (далее – СИК) – постоянный индивидуальный код, присваиваемый гражданину, а также лицам, на которых распространяется право на пенсионное обеспечение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о пенсионном обеспечении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интерактивная услуга – услуга по предоставлению электронных информационных ресурсов потребителям по их запросам или по соглашению сторон, требующая взаимный обмен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Национальный удостоверяющий центр Республики Казахстан (далее – НУЦ) – удостоверяющий центр, обслуживающий участников "электронного правительства",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– СФЕ) –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электронные государственные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Национальный удостоверяющий центр (далее – ИС "НУЦ") – система, используемая для идентификации данных регистрационного свидетельства электронной цифровой подписи потребителя услуг (далее – ЭЦП потребителя);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"электронного правительства" (далее – ИС "ПЭП")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159"/>
    <w:bookmarkStart w:name="z44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160"/>
    <w:bookmarkStart w:name="z44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ИС "ПЭП" с помощью ИИН (осуществляется для незарегистрированных потребителей на ИС "ПЭП");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проверки подлинности данных о потребителе на веб-портале "электронного правительства" (ИИН и пароль), запрос на электронную государственную услугу из информационной системы 1 (ИС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запрашиваемой электронной государственной услуге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запрос идентификационных данных и данных о сроке действия регистрационного свидетельства ЭЦП потребителя в ИС "НУЦ";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проверка срока действия регистрационного свидетельства и подлинности ЭЦП потребителя с использованием СКЗИ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подписание посредством ЭЦП потребителя заполненной формы (введенных данных) запроса на оказание электронной государственной услуги и получение информации о дальнейших действиях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запрос на электронную государственную услугу из информационной системы 2 (ИС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данных поступивших из информационной системы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электронной государственной услуге, в связи с отсутствием запрошенных данных в ИС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формирование результата оказания электронной государственной услуги (электронного документа – "Получение информации о назначении (отказе в назначении) специального государственного пособия") с использованием СКЗИ РГКП "ГЦВП" и ИС "НУЦ" в соответствии с запросом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– ИИН выбирается автоматически, по результатам регистрации потребителя в ИС "ПЭП", потребитель с помощью кнопки "отправить запрос" осуществляет проверку регистрационного свидетельства и подлинности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– потребитель с помощью кнопки "подписать" осуществляет подписание запроса ЭЦП, после чего запрос передается на обработку в АИС "ГЦВП";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– после обработки запроса у потребителя на экране дисплея выводится следующая информация: ИИН; номер запроса; тип услуги; статус запроса; срок оказания услуги. С помощью кнопки "обновить статус" потребителю предоставляется возможность просмотреть результаты обработки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Номер контактного телефона для получения информации об электронной государственной услуге в РГКП "ГЦВП" – 8(7172) - 376402.</w:t>
      </w:r>
    </w:p>
    <w:bookmarkEnd w:id="161"/>
    <w:bookmarkStart w:name="z45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162"/>
    <w:bookmarkStart w:name="z46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РГКП "ГЦВП" (АИС "ГЦВП");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НУЦ (ИС "НУЦ");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"Национальные информационные технологии" (ИС "ПЭП").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действий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Диаграмма, отражающая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приведена в приложении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Форма электронной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сохранности, защиты информации при информационном обмене за счет использования единой защищенной транспортной среды государственных органов, программных средств гарантированной доставки информации и мероприятий технического и организационного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организационные мероприятия регламентирующие доступ персонала к серверам, активному сетевому оборудованию, системе электропитания серверов;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исключение несанкционированного доступа к устройству хранения закрытых ключей, а также другим конфиденциальным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 в ИС "ПЭП";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ЭЦП потребителя.</w:t>
      </w:r>
    </w:p>
    <w:bookmarkEnd w:id="163"/>
    <w:bookmarkStart w:name="z4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населения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"Получение информации о назначении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(отказе в назначении) специального государственного пособия"</w:t>
      </w:r>
    </w:p>
    <w:bookmarkEnd w:id="164"/>
    <w:bookmarkStart w:name="z47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85852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7"/>
      </w:tblGrid>
      <w:tr>
        <w:trPr>
          <w:trHeight w:val="30" w:hRule="atLeast"/>
        </w:trPr>
        <w:tc>
          <w:tcPr>
            <w:tcW w:w="1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Условные обозначения:</w:t>
            </w:r>
          </w:p>
        </w:tc>
      </w:tr>
      <w:tr>
        <w:trPr>
          <w:trHeight w:val="30" w:hRule="atLeast"/>
        </w:trPr>
        <w:tc>
          <w:tcPr>
            <w:tcW w:w="1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70800" cy="472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0" cy="472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4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"Получение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назначении (отказе в назначении)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государственного пособия"   </w:t>
      </w:r>
    </w:p>
    <w:bookmarkEnd w:id="166"/>
    <w:bookmarkStart w:name="z47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на электронную государственную услугу</w:t>
      </w:r>
    </w:p>
    <w:bookmarkEnd w:id="167"/>
    <w:bookmarkStart w:name="z55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Заполнение запроса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9502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9502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Подписание запроса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937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Обработка запроса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9121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9121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"Получение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назначении (отказе в назначении)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государственного пособия"      </w:t>
      </w:r>
    </w:p>
    <w:bookmarkEnd w:id="171"/>
    <w:bookmarkStart w:name="z4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Таблица. Описание действий СФЕ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2241"/>
        <w:gridCol w:w="2262"/>
        <w:gridCol w:w="2471"/>
        <w:gridCol w:w="1888"/>
        <w:gridCol w:w="2471"/>
        <w:gridCol w:w="1889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(физическое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 "ПЭП"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ИИН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"ГЦВП".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кода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ЭЦП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"ПЭП".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ошибки.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"ПЭП".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кода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4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ошибки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9"/>
        <w:gridCol w:w="2669"/>
        <w:gridCol w:w="2669"/>
        <w:gridCol w:w="2731"/>
        <w:gridCol w:w="3082"/>
      </w:tblGrid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НУЦ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</w:tr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"НУЦ"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 ЭЦП.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ИИН в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СИК в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ГЦВП.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 СГП</w:t>
            </w:r>
          </w:p>
        </w:tc>
      </w:tr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"НУЦ"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 проверки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 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</w:tr>
      <w:tr>
        <w:trPr>
          <w:trHeight w:val="48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сек</w:t>
            </w:r>
          </w:p>
        </w:tc>
      </w:tr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 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ИИН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найден, 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ИИН найден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СИК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если СИК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СГП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отсутствует, 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</w:tr>
    </w:tbl>
    <w:bookmarkStart w:name="z4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Таблица. Описание действий СФЕ </w:t>
      </w:r>
      <w:r>
        <w:rPr>
          <w:rFonts w:ascii="Times New Roman"/>
          <w:b w:val="false"/>
          <w:i w:val="false"/>
          <w:color w:val="000000"/>
          <w:sz w:val="28"/>
        </w:rPr>
        <w:t>(продолжение)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3201"/>
        <w:gridCol w:w="3408"/>
        <w:gridCol w:w="3429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РГКП "ГЦВП"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ответ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потребителю.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СГП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назначении СГП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код ошибки.</w:t>
            </w:r>
          </w:p>
        </w:tc>
      </w:tr>
      <w:tr>
        <w:trPr>
          <w:trHeight w:val="48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мин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"Получение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назначении (отказе в назначении)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государственного пособия"      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Диаграмма взаимосвязей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последовательностью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структурных подразделений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291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"Получение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назначении (отказе в назначении)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государственного пособия"    </w:t>
      </w:r>
    </w:p>
    <w:bookmarkEnd w:id="175"/>
    <w:bookmarkStart w:name="z55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 
</w:t>
      </w:r>
      <w:r>
        <w:rPr>
          <w:rFonts w:ascii="Times New Roman"/>
          <w:b/>
          <w:i w:val="false"/>
          <w:color w:val="000000"/>
          <w:sz w:val="28"/>
        </w:rPr>
        <w:t>Форма электронной государственной услуги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80772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Департамент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Комитета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Министерства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по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</w:t>
      </w:r>
      <w:r>
        <w:rPr>
          <w:rFonts w:ascii="Times New Roman"/>
          <w:b w:val="false"/>
          <w:i/>
          <w:color w:val="000000"/>
          <w:sz w:val="28"/>
        </w:rPr>
        <w:t>(наименование области, города)</w:t>
      </w:r>
    </w:p>
    <w:bookmarkStart w:name="z55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 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 о назначении (отказе в назначении)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 государственного пособия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Гражданину (ке)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 (ФИО,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№ ____ от "____"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Назначено специальное государственное пособие в размере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период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Отказано в назначении пособия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(Причина отказа)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*штрих-код "ЗТМО" ААЖ алынған және Депаратаменттің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электрондық-цифрлық қолтаңбасымен қол қойылған деректерді қамтиды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штрих-код содержит данные, полученные из АИС "ГЦВП" и подписанные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электронно-цифровой подписью соответствующего Департамента</w:t>
      </w:r>
    </w:p>
    <w:bookmarkStart w:name="z4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государственного пособия"      </w:t>
      </w:r>
    </w:p>
    <w:bookmarkEnd w:id="178"/>
    <w:bookmarkStart w:name="z48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"качество" и "доступность"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"Получение информации о назначении (отказе в назначении)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специального государственного пособия"</w:t>
      </w:r>
    </w:p>
    <w:bookmarkStart w:name="z55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180"/>
    <w:bookmarkStart w:name="z55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181"/>
    <w:bookmarkStart w:name="z48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2011 года № 140-ө  </w:t>
      </w:r>
    </w:p>
    <w:bookmarkEnd w:id="182"/>
    <w:bookmarkStart w:name="z48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Министерства труда</w:t>
      </w:r>
      <w:r>
        <w:br/>
      </w:r>
      <w:r>
        <w:rPr>
          <w:rFonts w:ascii="Times New Roman"/>
          <w:b/>
          <w:i w:val="false"/>
          <w:color w:val="000000"/>
        </w:rPr>
        <w:t>
и социальной защиты населения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"Получение информации о назначении (отказе в назначении)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специального пособия"</w:t>
      </w:r>
    </w:p>
    <w:bookmarkEnd w:id="183"/>
    <w:bookmarkStart w:name="z48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4"/>
    <w:bookmarkStart w:name="z48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Министерства труда и социальной защиты населения Республики Казахстан "Получение информации о назначении (отказе в назначении) государственного специального пособия" (далее – электронная государственная услуга) предоставляется Республиканским государственным казенным предприятием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выплате пенсий Министерства труда и социальной защиты населения Республики Казахстан"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электронной государственной услуги предоставляется потребителям, чьи документы были ранее предоставлены в Республиканское государственное казенное предприятие "Государственный центр по выплате пенсий (далее - РГКП "ГЦВП") и на момент получения электронной государственной услуги данные о потребителе находятся в электронном виде в базе данных автоматизированной информационной системе РГКП "ГЦВП" (далее - АИС "ГЦВП").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государственных специальных пособий" утвержден постановлением Правительства Республики Казахстан от 7 апреля 2011 года № 393.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интерактивная.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средства криптографической защиты информации (далее – СКЗИ) - алгоритмы и методы преобразования информации с целью сокрытия ее содержания и/или обеспечения аутентификации (под аутентификацией понимается установление подлинности информации и означает, что полученная информация была передана без искажений);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индивидуальный код (далее – СИК) – постоянный индивидуальный код, присваиваемый гражданину, а также лицам, на которых распространяется право на пенсионное обеспечение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о пенсионном обеспечении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интерактивная услуга – услуга по предоставлению электронных информационных ресурсов потребителям по их запросам или по соглашению сторон, требующая взаимный обмен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Национальный удостоверяющий центр Республики Казахстан (далее – НУЦ) – удостоверяющий центр, обслуживающий участников "электронного правительства",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– СФЕ) – перечень структурных подразделений государственных органов, государственных учреждений или иных организаций,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электронные государственные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Национальный удостоверяющий центр (далее – ИС "НУЦ") – система, используемая для идентификации данных регистрационного свидетельства электронной цифровой подписи потребителя услуг (далее – ЭЦП потребителя);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"электронного правительства" (далее – ИС "ПЭП")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185"/>
    <w:bookmarkStart w:name="z50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186"/>
    <w:bookmarkStart w:name="z5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ИС "ПЭП" с помощью ИИН (осуществляется для незарегистрированных потребителей на ИС "ПЭП");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проверки подлинности данных о потребителе на веб-портале "электронного правительства" (ИИН и пароль), запрос на электронную государственную услугу из информационной системы 1 (ИС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запрашиваемой электронной государственной услуге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запрос идентификационных данных и данных о сроке действия регистрационного свидетельства ЭЦП потребителя в ИС "НУЦ";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проверка срока действия регистрационного свидетельства и подлинности ЭЦП потребителя с использованием СКЗИ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подписание посредством ЭЦП потребителя заполненной формы (введенных данных) запроса на оказание электронной государственной услуги и получение информации о дальнейших действиях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запрос на электронную государственную услугу из информационной системы 2 (ИС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данных поступивших из информационной системы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электронной государственной услуге, в связи с отсутствием запрошенных данных в ИС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формирование результата оказания электронной государственной услуги (электронного документа – "Получение информации о назначении (отказе в назначении) государственного специального пособия") с использованием СКЗИ РГКП "ГЦВП" и ИС "НУЦ" в соответствии с запросом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– ИИН выбирается автоматически, по результатам регистрации потребителя в ИС "ПЭП", потребитель с помощью кнопки "отправить запрос" осуществляет проверку регистрационного свидетельства и подлинности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– потребитель с помощью кнопки "подписать" осуществляет подписание запроса ЭЦП, после чего запрос передается на обработку в АИС "ГЦВП";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– после обработки запроса у потребителя на экране дисплея выводится следующая информация: ИИН; номер запроса; тип услуги; статус запроса; срок оказания услуги. С помощью кнопки "обновить статус" потребителю предоставляется возможность просмотреть результаты обработки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Номер контактного телефона для получения информации об электронной государственной услуге в РГКП "ГЦВП" – 8(7172) - 376402.</w:t>
      </w:r>
    </w:p>
    <w:bookmarkEnd w:id="187"/>
    <w:bookmarkStart w:name="z520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</w:t>
      </w:r>
    </w:p>
    <w:bookmarkEnd w:id="188"/>
    <w:bookmarkStart w:name="z5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РГКП "ГЦВП" (АИС "ГЦВП");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НУЦ (ИС "НУЦ");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"Национальные информационные технологии" (ИС "ПЭП").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действий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Диаграмма, отражающая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приведена в приложении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Форма электронной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сохранности, защиты информации при информационном обмене за счет использования единой защищенной транспортной среды государственных органов, программных средств гарантированной доставки информации и мероприятий технического и организационного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организационные мероприятия регламентирующие доступ персонала к серверам, активному сетевому оборудованию, системе электропитания серверов;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исключение несанкционированного доступа к устройству хранения закрытых ключей, а также другим конфиденциальным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 в ИС "ПЭП";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ЭЦП потребителя.</w:t>
      </w:r>
    </w:p>
    <w:bookmarkEnd w:id="189"/>
    <w:bookmarkStart w:name="z53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специального пособия"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Диаграмма функционального взаимодействия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оказании электронной государственной услуги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85852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7"/>
      </w:tblGrid>
      <w:tr>
        <w:trPr>
          <w:trHeight w:val="30" w:hRule="atLeast"/>
        </w:trPr>
        <w:tc>
          <w:tcPr>
            <w:tcW w:w="1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Условные обозначения:</w:t>
            </w:r>
          </w:p>
        </w:tc>
      </w:tr>
      <w:tr>
        <w:trPr>
          <w:trHeight w:val="30" w:hRule="atLeast"/>
        </w:trPr>
        <w:tc>
          <w:tcPr>
            <w:tcW w:w="1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70800" cy="472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0" cy="472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53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"Получение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назначении (отказе в назначении)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специального пособия"    </w:t>
      </w:r>
    </w:p>
    <w:bookmarkEnd w:id="191"/>
    <w:bookmarkStart w:name="z53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на электронную государственную услугу</w:t>
      </w:r>
    </w:p>
    <w:bookmarkEnd w:id="192"/>
    <w:bookmarkStart w:name="z55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Заполнение запроса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9502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9502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Подписание запроса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937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Обработка запроса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9502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9502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"Получение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назначении (отказе в назначении)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специального пособия"     </w:t>
      </w:r>
    </w:p>
    <w:bookmarkEnd w:id="196"/>
    <w:bookmarkStart w:name="z53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Таблица. Описание действий СФЕ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2036"/>
        <w:gridCol w:w="2078"/>
        <w:gridCol w:w="2662"/>
        <w:gridCol w:w="1891"/>
        <w:gridCol w:w="2662"/>
        <w:gridCol w:w="1892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(физическое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 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"ПЭП"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пароля.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"ГЦВП".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была обнаружена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 ошибки,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ЭЦП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"ПЭП".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"ПЭП".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кода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ошибки.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ошибки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9"/>
        <w:gridCol w:w="2797"/>
        <w:gridCol w:w="2611"/>
        <w:gridCol w:w="2673"/>
        <w:gridCol w:w="2860"/>
      </w:tblGrid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НУЦ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"НУЦ"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актуальности ЭЦП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 ЭЦП.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ИИН в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"ГЦВП"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СИК в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ГЦВП.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"НУЦ"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актуальность ЭЦП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 проверки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 проверки</w:t>
            </w:r>
          </w:p>
        </w:tc>
      </w:tr>
      <w:tr>
        <w:trPr>
          <w:trHeight w:val="48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сек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 8 -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 ошибки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ИИН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найден, 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ИИН найден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СИК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ван, 10 -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СИК найден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</w:tr>
    </w:tbl>
    <w:bookmarkStart w:name="z53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 xml:space="preserve">Таблица. Описание действий СФЕ </w:t>
      </w:r>
      <w:r>
        <w:rPr>
          <w:rFonts w:ascii="Times New Roman"/>
          <w:b w:val="false"/>
          <w:i w:val="false"/>
          <w:color w:val="000000"/>
          <w:sz w:val="28"/>
        </w:rPr>
        <w:t>(продолжение)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2819"/>
        <w:gridCol w:w="3231"/>
        <w:gridCol w:w="3047"/>
      </w:tblGrid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"ГЦВП"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РГКП "ГЦВП"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ответ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"ПЭП"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потребителю.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код ошибки.</w:t>
            </w:r>
          </w:p>
        </w:tc>
      </w:tr>
      <w:tr>
        <w:trPr>
          <w:trHeight w:val="48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мин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специального пособия"    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Диаграмма взаимосвязей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последовательностью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структурных подразделений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291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специального пособия"     </w:t>
      </w:r>
    </w:p>
    <w:bookmarkEnd w:id="200"/>
    <w:bookmarkStart w:name="z56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Форма электронной государственной услуги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80772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Комитета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Министерства труда и социальной защиты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по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  (наименование области, города)</w:t>
      </w:r>
    </w:p>
    <w:bookmarkStart w:name="z56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 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 о назначении (отказе в назначении)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 специального пособия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Гражданину (ке)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________________________________ от "____"______ года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Назначено государственное специальное пособие в размере 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назначения пособия "___"___________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Отказано в назначении пособия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(причина отказа)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*штрих-код "ЗТМО" ААЖ алынған және Департаменттің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қолтаңбасымен қол қойылған деректерді қамтиды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штрих-код содержит данные, полученные из АИС "ГЦВП" и подписанные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электронно-цифровой подписью соответствующего Департамента</w:t>
      </w:r>
    </w:p>
    <w:bookmarkStart w:name="z54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труда и социальной защиты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"Получение информации о назначении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(отказе в назначении)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специального пособия"   </w:t>
      </w:r>
    </w:p>
    <w:bookmarkEnd w:id="203"/>
    <w:bookmarkStart w:name="z54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
"качество" и "доступность"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"Получение информации о назначении (отказе в назначении)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специального пособия"</w:t>
      </w:r>
    </w:p>
    <w:bookmarkStart w:name="z56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05"/>
    <w:bookmarkStart w:name="z56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06"/>
    <w:bookmarkStart w:name="z56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2011 года № 140-ө 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дополнен приложением 9 в соответствии с приказом Министра труда и социальной защиты населения РК от 20.12.2012 </w:t>
      </w:r>
      <w:r>
        <w:rPr>
          <w:rFonts w:ascii="Times New Roman"/>
          <w:b w:val="false"/>
          <w:i w:val="false"/>
          <w:color w:val="ff0000"/>
          <w:sz w:val="28"/>
        </w:rPr>
        <w:t>№ 485-Ө-М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56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Министерства труда</w:t>
      </w:r>
      <w:r>
        <w:br/>
      </w:r>
      <w:r>
        <w:rPr>
          <w:rFonts w:ascii="Times New Roman"/>
          <w:b/>
          <w:i w:val="false"/>
          <w:color w:val="000000"/>
        </w:rPr>
        <w:t>
и социальной защиты населения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«Присвоение (выдача дубликата) социального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кода»</w:t>
      </w:r>
    </w:p>
    <w:bookmarkEnd w:id="208"/>
    <w:bookmarkStart w:name="z57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9"/>
    <w:bookmarkStart w:name="z57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«Присвоение (выдача дубликата) социального индивидуального кода» (далее – услуга) оказывается Государственным центром по выплате пенсий Министерства труда и социальной защиты населения Республики Казахстан» (далее – услугодатель) через веб-портал «электронного правительства» www.egov.kz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(выдача дубликата) социального индивидуального кода», утвержденного постановлением Правительства Республики Казахстан от 7 апреля 2011 года № 393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Понятия, используемые в настоящем Регламенте: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Национальный удостоверяющий центр (далее – НУЦ) – система, используемая для идентификации данных регистрационного свидетельства электронной цифровой подписи потребителя услуг (далее – ЭЦП потребителя);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социальный индивидуальный код (далее – СИК) – постоянный индивидуальный код, присваиваемый гражданину, а также лицам, на которых распространяется право на пенсионное обеспечение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присвоении СИК – документ, подтверждающий присвоение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средства криптографической защиты информации (далее – СКЗИ) – используются для реализации процесса формирования и проверки ЭЦП потребителя и ИС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структурно-функциональные единицы (далее – СФЕ) –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потребителям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ШЭП).</w:t>
      </w:r>
    </w:p>
    <w:bookmarkEnd w:id="210"/>
    <w:bookmarkStart w:name="z58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услогодателя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11"/>
    <w:bookmarkStart w:name="z59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потребителю предоставляется результат оказания электронной государственной услуги на основе запроса, поданного услугодателю в виде электронного документа, подписанного ЭЦП потребителя с использованием СКЗИ, реализующего процесса формирования и проверки ЭЦП потребителя и НУЦ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«Об электронном документе и электронной цифровой подписи»;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1 – ввод потребителем ИИН и пароля (процесс авторизации) для получения услуги с проверкой на ПЭП подлинности данных о зарегистрированном потребителе через ИИН и пароль, запрос необходимой информации из информационной системы ПЭП (ИС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ПЭПом сообщения об отказе в авторизации в связи с имеющими нарушениями в данных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запрос идентификационных данных и данных о сроке действия регистрационного свидетельства ЭЦП потребителя в НУЦ;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1 – проверка срока действия регистрационного свидетельства и подлинности ЭЦП потребителя с использованием СКЗИ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 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запроса на оказание услуги посредством ЭЦП потребителя и направление электронного документа (запроса) через ШЭП для обработки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запрос необходимых данных в Автоматизированной информационной системе Государственного центра по выплате пенсий (далее – АИС услугодателя) (ИС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2 – проверка данных поступивших из информационной системы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электронной государственной услуге, в связи с отсутствием запрошенных данных в ИС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формирование результата оказания электронной государственной услуги (электронного документа – «Свидетельство о присвоении СИК») с использованием СКЗИ услугодателя и НУЦ в соответствии с запросом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– ИИН выбирается автоматически, по результатам регистрации потребителя в ПЭП, потребитель должен с помощью кнопки «отправить запрос» осуществить проверку регистрационного свидетельства и подлинности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– потребитель должен с помощью кнопки «подписать» осуществить подписание запроса ЭЦП, после чего запрос передается на обработку в АИС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– после обработки запроса у потребителя на экране дисплея выводится информация об (ИИН, номер запроса, тип услуги, статус запроса, срок оказания услуги), с помощью кнопки «обновить статус» потребителю предоставляется возможность просмотреть результаты обработки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потребителем носителе информации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Необходимую информацию и консультацию по оказанию услуги можно получить по телефону саll–центра: (1414).</w:t>
      </w:r>
    </w:p>
    <w:bookmarkEnd w:id="212"/>
    <w:bookmarkStart w:name="z61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13"/>
    <w:bookmarkStart w:name="z61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действий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Диаграмма, отражающая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Форма электронной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 анкетой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потребителя ЭЦП.</w:t>
      </w:r>
    </w:p>
    <w:bookmarkEnd w:id="214"/>
    <w:bookmarkStart w:name="z6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(выдача дубликата)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индивидуального кода»    </w:t>
      </w:r>
    </w:p>
    <w:bookmarkEnd w:id="215"/>
    <w:bookmarkStart w:name="z628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98679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98679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Условные обозначения: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86868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(выдача дубликата)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индивидуального кода»    </w:t>
      </w:r>
    </w:p>
    <w:bookmarkEnd w:id="218"/>
    <w:bookmarkStart w:name="z63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на электронную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Заполнение запроса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107315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07315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2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Подписание запроса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106680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3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Обработка запроса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107442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07442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(выдача дубликата)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индивидуального кода»    </w:t>
      </w:r>
    </w:p>
    <w:bookmarkEnd w:id="222"/>
    <w:bookmarkStart w:name="z63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Описание действий СФЕ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1149"/>
        <w:gridCol w:w="1081"/>
        <w:gridCol w:w="1466"/>
        <w:gridCol w:w="1285"/>
        <w:gridCol w:w="1580"/>
        <w:gridCol w:w="1444"/>
        <w:gridCol w:w="1467"/>
        <w:gridCol w:w="1581"/>
        <w:gridCol w:w="1490"/>
        <w:gridCol w:w="1105"/>
      </w:tblGrid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НУЦ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дателю.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ПЭП.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НУЦ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ЭЦП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 ЭЦП.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телю.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ошибки.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НУЦ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формату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ки.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 мин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ки.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ошибок.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(выдача дубликата)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индивидуального кода»    </w:t>
      </w:r>
    </w:p>
    <w:bookmarkEnd w:id="224"/>
    <w:bookmarkStart w:name="z63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электронной государственной услуги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73533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Министрлігінің Зейнетақы төлеу жөніндегі мемлекеттік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центр по выплате пенсий Министерства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жеке код беру туралы куәлік</w:t>
      </w:r>
      <w:r>
        <w:br/>
      </w:r>
      <w:r>
        <w:rPr>
          <w:rFonts w:ascii="Times New Roman"/>
          <w:b/>
          <w:i w:val="false"/>
          <w:color w:val="000000"/>
        </w:rPr>
        <w:t>
Свидетельство о присвоении социального индивидуального кода DB6MH41VHFEX4009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Тегі/Фамилия              БАПАХОВА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Аты/Имя                   АИДА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Әкесінің аты/Отчество     ГАЛИХАНОВНА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Туған күні/Дата рождения  24.03.1976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Куәлікті берген филиал/бөлімше / Филиал/Отделение, выдавший(ее)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РГКП "Государственный центр по выплате пенсий"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Тіркелген күні/Дата регистрации 01.02.2000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Берілген күні/Дата выдачи 01.02.2000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*штрих-код "ЗТМО" ААЖ алынған және "ЗТМО" электрондық-цифрлық қолтаңбасымен қол қойылған деректерді ұстайды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*штрих-код содержит данные, полученные из АИС "ГЦВП" и подписанные электронно-цифровой подписью "ГЦВП"</w:t>
      </w:r>
    </w:p>
    <w:bookmarkStart w:name="z6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(выдача дубликата)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индивидуального кода»    </w:t>
      </w:r>
    </w:p>
    <w:bookmarkEnd w:id="226"/>
    <w:bookmarkStart w:name="z639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Анкета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56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2011 года № 140-ө 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дополнен приложением 10 в соответствии с приказом Министра труда и социальной защиты населения РК от 20.12.2012 </w:t>
      </w:r>
      <w:r>
        <w:rPr>
          <w:rFonts w:ascii="Times New Roman"/>
          <w:b w:val="false"/>
          <w:i w:val="false"/>
          <w:color w:val="ff0000"/>
          <w:sz w:val="28"/>
        </w:rPr>
        <w:t>№ 485-Ө-М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64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Министерства Труда и</w:t>
      </w:r>
      <w:r>
        <w:br/>
      </w:r>
      <w:r>
        <w:rPr>
          <w:rFonts w:ascii="Times New Roman"/>
          <w:b/>
          <w:i w:val="false"/>
          <w:color w:val="000000"/>
        </w:rPr>
        <w:t>
социальной защиты населения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«Выдача информации о поступлении и движении средств вкладчика</w:t>
      </w:r>
      <w:r>
        <w:br/>
      </w:r>
      <w:r>
        <w:rPr>
          <w:rFonts w:ascii="Times New Roman"/>
          <w:b/>
          <w:i w:val="false"/>
          <w:color w:val="000000"/>
        </w:rPr>
        <w:t>
накопительного пенсионного фонда»</w:t>
      </w:r>
    </w:p>
    <w:bookmarkEnd w:id="229"/>
    <w:bookmarkStart w:name="z64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0"/>
    <w:bookmarkStart w:name="z6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«Выдача информации о поступлении и движении средств вкладчика накопительного пенсионного фонда» (далее – услуга) оказывается Государственным центром по выплате пенсий Министерства труда и социальной защиты населения Республики Казахстан (далее – услугодатель) через центры обслуживания населения (далее - Центр), а также через веб-портал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информации о поступлении и движении средств вкладчика накопительного пенсионного фонда», утвержденного постановлением Правительства Республики Казахстан от 7 апреля 2011 года № 393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шлюз «электронного правительства» – информационная система, предназначенная для интеграции информационных систем «электронного правительства» и государственных органов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Национальный удостоверяющий центр (далее – ИС «НУЦ») – система, используемая для идентификации данных регистрационного свидетельства электронной цифровой подписи потребителя услуг (далее – ЭЦП потребителя);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национальный удостоверяющий центр Республики Казахстан (далее – НУЦ) – удостоверяющий центр, обслуживающий участников «электронного правительства», государственных и негосударственных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структурно–функциональные единицы (далее -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справка – выписка оборотов с транзитного счета вкладчика в форме электронного документа (далее – е–справка);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АРМ – автоматизированное рабочие место.</w:t>
      </w:r>
    </w:p>
    <w:bookmarkEnd w:id="231"/>
    <w:bookmarkStart w:name="z66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32"/>
    <w:bookmarkStart w:name="z66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потребителю предоставляется результат оказания электронной государственной услуги на основе запроса, поданного услугодателю в виде электронного документа, подписанного ЭЦП потребителя с использованием СКЗИ, реализующего процесса формирования и проверки ЭЦП потребителя ИС «НУЦ»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«Об электронном документе и электронной цифровой подписи»;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1 – ввод потребителем ИИН и пароля (процесс авторизации) на ПЭП для получения услуги, проверка на ПЭП подлинности данных о зарегистрированном потребителе через ИИН и пароль, запрос необходимой информации из информационной системы 1 (ИС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а также выбор потребителем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запрос идентификационных данных и данных о сроке действия регистрационного свидетельства ЭЦП потребителя в ИС «НУЦ»;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1 – проверка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указанного в запросе, и ИИН указанного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запроса для оказания услуги посредством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–запрос необходимых данных из информационной системы 2 (ИС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2 – проверка данных поступивших из информационной системы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отсутствием запрошенных данных в ИС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потребителем результата услуги (справки), сформированный Автоматизированной информационной системе Государственного центра по выплате пенсий (далее – АИС услугодателя).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(диаграмма № 2 функционального взаимодействия при оказании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ЦОНа услуги, указанной в настоящем Регламенте, вывод на экран формы запроса для оказания услуги и ввод сотрудником ЦОНа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ЦОН формы запроса в части отметки о наличии документов в бумажной форме и сканирование документов, предоставленных потребителем и удостоверение посредством ЭЦП заполненной формы (введенных данных) запроса на оказание услуги, отправка на обработку в АИС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результата обработки запроса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формирование сообщения об отказе в запрашиваемой услуге в связи с отсутствием запрошенных данных в АИС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получение потребителем через сотрудника ЦОН и в личном кабинете на ПЭПе результата услуги (справки) сформированной АРМ ИС ЦОН.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экранные формы на электронную государственную услугу, предоставляемые потребителю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данных лица, которому выдается е–справка (логина и пароля)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электронной государственной услуги «Выдача информации о поступлении и движении средств вкладчика»;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АИС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АИС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233"/>
    <w:bookmarkStart w:name="z707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34"/>
    <w:bookmarkStart w:name="z70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операторы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АИС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приведена форма, в соответствии с которой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ЭЦП пользователя.</w:t>
      </w:r>
    </w:p>
    <w:bookmarkEnd w:id="235"/>
    <w:bookmarkStart w:name="z72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информации о поступлении и движении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вкладчика накопительного пенсионного фонда»</w:t>
      </w:r>
    </w:p>
    <w:bookmarkEnd w:id="236"/>
    <w:bookmarkStart w:name="z72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93091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93091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АРМ ИС ЦОН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0104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Условные обозначения: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2136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информации о поступлении и движении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вкладчика накопительного пенсионного фонда»</w:t>
      </w:r>
    </w:p>
    <w:bookmarkEnd w:id="240"/>
    <w:bookmarkStart w:name="z72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на электронную государственную услугу</w:t>
      </w:r>
    </w:p>
    <w:bookmarkEnd w:id="241"/>
    <w:bookmarkStart w:name="z72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1. Авторизация пользователя на ПЭП (процесс 1)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120904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2. Ошибка авторизации потребителя (процесс 2)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117856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17856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3. Выбор услуги (процесс 3)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117983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17983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1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4. Заказ услуги online (продолжение процесса 3)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118618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18618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5. Заполнение запроса (продолжение процесса 3)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118237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18237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5951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15951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6. Выбор ЭЦП (продолжение процесса 3)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115570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7. Подписание ЭЦП (продолжение процесса 3)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115316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15316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8. Обработка запроса (процесс 4)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116967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16967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9. Просмотр результата запроса (процесс 7)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11747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1747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информации о поступлении и движении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вкладчика накопительного пенсионного фонда»</w:t>
      </w:r>
    </w:p>
    <w:bookmarkEnd w:id="251"/>
    <w:bookmarkStart w:name="z73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1401"/>
        <w:gridCol w:w="1242"/>
        <w:gridCol w:w="2106"/>
        <w:gridCol w:w="1288"/>
        <w:gridCol w:w="1674"/>
        <w:gridCol w:w="1174"/>
        <w:gridCol w:w="1220"/>
        <w:gridCol w:w="1106"/>
        <w:gridCol w:w="1061"/>
        <w:gridCol w:w="1358"/>
      </w:tblGrid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НУЦ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дателя.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НУЦ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теля.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чика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ПЭП.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верки.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НУЦ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верки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верки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верки</w:t>
            </w:r>
          </w:p>
        </w:tc>
      </w:tr>
      <w:tr>
        <w:trPr>
          <w:trHeight w:val="18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ка;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ка;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</w:tr>
    </w:tbl>
    <w:bookmarkStart w:name="z73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Продолжение таблицы 1. Описание действий СФЕ через ПЭП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595"/>
        <w:gridCol w:w="4885"/>
        <w:gridCol w:w="3932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ответ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формата.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ответ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 и отправляет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на ПЭП.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справку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поступлении и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вкладчика.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поступлении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вкладчика или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 с описанием.</w:t>
            </w:r>
          </w:p>
        </w:tc>
      </w:tr>
      <w:tr>
        <w:trPr>
          <w:trHeight w:val="48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 5-6мин</w:t>
            </w:r>
          </w:p>
        </w:tc>
      </w:tr>
      <w:tr>
        <w:trPr>
          <w:trHeight w:val="45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1403"/>
        <w:gridCol w:w="1244"/>
        <w:gridCol w:w="1723"/>
        <w:gridCol w:w="1654"/>
        <w:gridCol w:w="1677"/>
        <w:gridCol w:w="1176"/>
        <w:gridCol w:w="1222"/>
        <w:gridCol w:w="1108"/>
        <w:gridCol w:w="1063"/>
        <w:gridCol w:w="1360"/>
      </w:tblGrid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ЕНИС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паролю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ФЛ, ЕНИС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теля.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чика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лугам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верки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ЦОН.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верки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верки</w:t>
            </w:r>
          </w:p>
        </w:tc>
      </w:tr>
      <w:tr>
        <w:trPr>
          <w:trHeight w:val="18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–1 мин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мин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ля; 6–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нет.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</w:p>
        </w:tc>
      </w:tr>
    </w:tbl>
    <w:bookmarkStart w:name="z74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Продолжение таблицы 2. Описание действий СФЕ через ЦОН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4593"/>
        <w:gridCol w:w="4780"/>
        <w:gridCol w:w="4160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ответ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формата.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ответ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 и отправляет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 ИС ЦОН.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потребителю.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поступлении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движении средств вкладчика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сообщение с кодом ошибки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поступлении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вкладчика или отказ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описанием ошибки.</w:t>
            </w:r>
          </w:p>
        </w:tc>
      </w:tr>
      <w:tr>
        <w:trPr>
          <w:trHeight w:val="4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 5-6мин</w:t>
            </w:r>
          </w:p>
        </w:tc>
      </w:tr>
    </w:tbl>
    <w:bookmarkStart w:name="z74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информации о поступлении и движении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вкладчика накопительного пенсионного фонда»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11430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43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«Справка по оборотам по транзитным счетам вкладчика»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9779000" cy="107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7790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09474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09474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4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информации о поступлении и движении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вкладчика накопительного пенсионного фонда»</w:t>
      </w:r>
    </w:p>
    <w:bookmarkEnd w:id="258"/>
    <w:bookmarkStart w:name="z745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Анкета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header.xml" Type="http://schemas.openxmlformats.org/officeDocument/2006/relationships/header" Id="rId9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