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7595" w14:textId="61c7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13 апреля 2011 года № 127-ө. Зарегистрирован в Министерстве юстиции Республики Казахстан 20 мая 2011 года № 6971. Утратил силу приказом Министра труда и социальной защиты населения Республики Казахстан от 1 апреля 2014 года № 139-Ө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труда и социальной защиты населения РК от 01.04.2014 </w:t>
      </w:r>
      <w:r>
        <w:rPr>
          <w:rFonts w:ascii="Times New Roman"/>
          <w:b w:val="false"/>
          <w:i w:val="false"/>
          <w:color w:val="ff0000"/>
          <w:sz w:val="28"/>
        </w:rPr>
        <w:t>№ 139-Ө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оказания государственной услуги «Назначение пенсионных выплат из Государственного центра по выплате пенсий»,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оказания государственной услуги «Назначение государственной базовой пенсионной выплаты»,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оказания государственной услуги «Назначение государственных социальных пособий по инвалидности, по случаю потери кормильца и по возрасту»,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оказания государственной услуги «Назначение государственных специальных пособий»,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оказания государственной услуги «Назначение социальных выплат на случаи социальных рисков: утраты трудоспособности; потери кормильца; потери работы; потери дохода в связи с беременностью и родами; потери дохода в связи с усыновлением (удочерением) новорожденного ребенка (детей); потери дохода в связи с уходом за ребенком по достижении им возраста одного года»,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регламент оказания государственной услуги «Назначение пособий на рождение ребенка и по уходу за ребенком»,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регламент оказания государственной услуги «Назначение специального государственного пособия»,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регламент оказания государственной услуги «Установление инвалидности и/или степени утраты трудоспособности и/или определение необходимых мер социальной защиты»,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регламент оказания государственной услуги «Назначение пособия матери или отцу, усыновителю (удочерителю), опекуну (попечителю), воспитывающему ребенка инвалида»,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регламент оказания государственной услуги «Назначение единовременной выплаты на погребение»,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приказа Министра труда и социальной защиты населения РК от 12.12.2012 </w:t>
      </w:r>
      <w:r>
        <w:rPr>
          <w:rFonts w:ascii="Times New Roman"/>
          <w:b w:val="false"/>
          <w:i w:val="false"/>
          <w:color w:val="000000"/>
          <w:sz w:val="28"/>
        </w:rPr>
        <w:t>№ 468-ө-м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и социальной защите, Государственному центру по выплате пенсий Министерства труда и социальной защиты населения Республики Казахстан разместить регламенты в местах обслуживания населения в удобном для восприятия формате.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труда и социальной защиты населения Республики Казахстан Дуйсенову Т.Б.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Г. Абдыкаликова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апреля 2011 года № 127-ө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пенсионных выплат из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центра по выплате пенсий»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приказа Министра труда и социальной защиты населения РК от 12.12.2012 </w:t>
      </w:r>
      <w:r>
        <w:rPr>
          <w:rFonts w:ascii="Times New Roman"/>
          <w:b w:val="false"/>
          <w:i w:val="false"/>
          <w:color w:val="ff0000"/>
          <w:sz w:val="28"/>
        </w:rPr>
        <w:t>№ 468-ө-м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«Назначение пенсионных выплат из Государственного центра по выплате пенсий»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пенсионные выплаты из Государственного центра по выплате пенсий (далее – пенсионные выплаты из ГЦВП) – выплаты денег физическим лицам, имеющим трудовой стаж не менее шести месяцев по состоянию на 1 января 1998 года, осуществляемые пропорционально трудовому стажу;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государственный орган по назначению пенсий и пособий (далее – департаменты) – территориальные органы Комитета по контролю и социальной защите Министерства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пенсионных выплат из ГЦВП (далее – потребитель) – физическое лицо, которому оказывается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центр по выплате пенсий (далее – Центр) – юридическое лицо, уполномоченное Правительством Республики Казахстан осуществлять функции на условиях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«О пенсионном обеспечении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филиал Центра – областные, городов Астана и Алматы филиалы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отделения Центра – городские, районные отделения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ЦБД – Центральная база данных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территориальными отделениями Центра,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«Назначение пенсионных выплат из Государственного Центра по выплате пенсий» (далее - Стандарт), утвержденный постановлением Правительства Республики Казахстан от 7 апреля 2011 года № 393.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20 июня 1997 года «О пенсионном обеспечении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2006 года № 819 «Об утверждении Правил назначения и осуществления выплаты государственных базовых социальных пособий по инвалидности, по случаю потери кормильца и по возрасту, пенсионных выплат из Государственного центра по выплате пенсий, государственной базовой пенсионной выплаты, государственных специальных пособий»;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удостоверение о назначении пенсионных выплат из Государственного центра по выплате пенсий на бумажном носителе, либо мотивированный ответ об отказе в предоставлении услуги на бумажном носителе.</w:t>
      </w:r>
    </w:p>
    <w:bookmarkEnd w:id="4"/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районными, городскими отделениями Центра по месту жительства потребителя адреса,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отделений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предоставлении государственной услуги являются непредставление всех необходимых документов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отделения Центра в течение трех рабочих дней со дня принятия заявления и документов от потребителя формирует макет дела на бумажном носителе и электронный макет дела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филиал Центра в течение двух рабочих дней рассматривает поступившие электронный макет дела и проект решения, проверяет правильность расчета и оформления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департамент в течение пяти рабочих дней рассматривает поступившие электронный макет дела с проектом решения и принимает решение о назначении (изменении, отказе в назначении) пенсионной выплаты из ГЦВП. Специалист департамента регистрирует решение в автоматическом режиме с присвоением номера в электронном журнале и направляет электронный макет дела с решением и электронным извещением в отделение Центра посредством электронной связи. В случае принятия решения об отказе в назначении пенсионной выплаты из ГЦВП департамент указывает в решении основание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отделение Центра, получив электронный макет дела с решением департамента о назначении пенсионной выплаты из ГЦВП, производит соответствующие записи о назначении пенсионной выплаты из ГЦВП в журнале с присвоением делу номера. Решение департамента о назначении (изменении, отказе в назначении) пенсионной выплаты из ГЦВП на бумажном носителе специалист отделения Центра подшивает в дело получателя пенсионной выплаты из ГЦВП. В случае принятия департаментом решения об отказе в назначении пенсионной выплаты из ГЦВП отделение Центра извещает заявителя об отказе в назначении пенсионной выплаты из ГЦВП и возвращает представленные документы заявителю с письмом департамента о причинах отказа.</w:t>
      </w:r>
    </w:p>
    <w:bookmarkEnd w:id="6"/>
    <w:bookmarkStart w:name="z4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Заявление и приложенные к нему документы регистрируются специалистом отделения Центра в специальном журнале. Потребителю вручается отрывной талон заявления с отметкой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Полный перечень необходимых документов, форм, шаблонов и требований к ним, в том числе для лиц, имеющих льготы, для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для назначения пенсионной выплаты из ГЦВП определен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2006 года № 819 «Об утверждении Правил назначения и осуществления выплаты государственных базовых социальных пособий по инвалидности, по случаю потери кормильца и по возрасту, пенсионных выплат из Государственного центра по выплате пенсий, государственной базовой пенсионной выплаты, государственных специальных пособий».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Требования к информационной безопасности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отделения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отделения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филиала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филиала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начальник управления (отдела)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заинтересованные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отделение Центра со дня принятия заявления и документов от потребителя формирует макет дела на бумажном носителе (далее – макет дела) и электронный макет дела. Для формирования электронного макета дела специалист отделения Центра сканирует макет дела, проверяет качество сканированных документов и их соответствие макету дела на бумажном носителе, формирует электронный проект решения о назначении (изменении, отказе в назначении) пенсионной выплаты из ГЦВП (далее – электронный проект решения), удостоверяет документы электронного макета дела и электронный проект решения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отделения Центра сверяет соответствие электронного макета дела макету дела на бумажном носителе, проверяет качество сканированных документов, правильность расчета размера пенсионной выплаты из ГЦВП, оформления электронного проекта решения и удостоверяет его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макет дела с электронным проектом решения передается отделением Центра средствами электронной связи в филиал Центра с электронным извещением;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филиал Центра рассматривает поступившие электронный макет дела и электронный проект решения, проверяет правильность расчета и оформления электронного проекта решения, после чего направляет вместе с электронным извещением в департамент. При этом электронный проект решения удостоверяется электронной цифровой подписью специалиста и руководителя филиала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департамент рассматривает поступившие электронный макет дела с проектом решения и принимает решение о назначении (изменении, отказе в назначении) пенсионной выплаты из ГЦВП, либо уведомляет отделение Центра о проведении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назначении (изменении, отказе в назначении) пенсионной выплаты из ГЦВП департамент удостоверяет электронный проект решения электронной цифровой подписью специалиста и начальника управления (отдела) 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указано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 приложении 2 к настоящему Регламенту.</w:t>
      </w:r>
    </w:p>
    <w:bookmarkEnd w:id="8"/>
    <w:bookmarkStart w:name="z6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пенсионных выплат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Государственного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выплате пенсий»     </w:t>
      </w:r>
    </w:p>
    <w:bookmarkEnd w:id="9"/>
    <w:bookmarkStart w:name="z6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0"/>
    <w:bookmarkStart w:name="z6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3003"/>
        <w:gridCol w:w="3650"/>
        <w:gridCol w:w="3467"/>
        <w:gridCol w:w="34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отделения Центра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отделения Центра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филиала Центра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 приложением необходимых документов, регистрирует в журнале и выдает отрывной талон заявителю с отметкой о принятии документов, сканирует макет дела, проверяет качество сканированных документов и их соответствие макету дела на бумажном носителе, формирует проект решения, производит расчет размера пенсионной выплаты из ГЦВП и удостоверяет их электронной цифровой подписью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Сверяет соответствие электронного макета дела макету дела на бумажном носителе, проверяет качество сканированных документов, правильность расчета размера пенсионной выплаты из ГЦВП, оформления электронного проекта решения и удостоверяет его электронной цифровой подписью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поступивший электронный макет дела и электронный проект решения, проверяет правильность расчета и оформления электронного проекта решения, после чего направляет вместе с электронным извещением руководителю филиала Центра, при этом удостоверяет проект решения электронной цифровой подписью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Бумажный макет дела и электронный макет дела потребителя с электронным проектом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электронного макета дела начальнику отделения Центра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 электронной цифровой подписью электронный макет 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его в филиал Центра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 электронной цифровой подписью электронный проект решения и передача для подписи руководителю филиала Центра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2912"/>
        <w:gridCol w:w="2443"/>
        <w:gridCol w:w="2721"/>
        <w:gridCol w:w="2721"/>
        <w:gridCol w:w="280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филиала Центра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департамента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(отдела) департамента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департамента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 проект решения электронной цифровой подписью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электронный макет дела с проектом решения и принимает решение о назначении (изменении, отказе в назначении) пенсионной выплаты из ГЦВП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электронный макет дела с проектом решения и принимает решение о назначении (изменении, отказе в назначении) пенсионной выплаты из ГЦВП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 электронной цифровой подписью решение о назначении (изменении, отказе в назначении) пенсионной выплаты из ГЦВП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 электронной цифровой подписью электронный проект решения и направление в департамент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назначении (изменении, отказе в назначении) пенсионной выплаты из ГЦВП с указанием причины отказа;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его на подпись начальнику управления (отдела) департамента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назначении (изменении, отказе в назначении) пенсионной выплаты из ГЦВП с указанием причины отказа;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его на подпись руководителю департамента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о назначении (изменении, отказе в назначении) пенсионной выплаты из ГЦВП, удостоверенное электронной цифровой подписью 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2666"/>
        <w:gridCol w:w="3945"/>
        <w:gridCol w:w="3497"/>
        <w:gridCol w:w="3441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департамента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отделения Центра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отделения Центра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решение о назначении (изменении, отказе в назначении) в автоматическом режиме с присвоением номера в электронном журнале и направляет электронный макет дела с решением и электронным извещением в отделение Центра посредством электронной связи. В случае принятия решения об отказе в назначении пенсионной выплаты из ГЦВП в связи с отсутствием у заявителя права на пенсионные выплаты из ГЦВП, департамент указывает в электронном решении основание отказа. Электронный макет дела с электронным извещением и письмом департамента о причинах отказа посредством электронной связи возвращается в отделение Центра.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принятия департаментом решения о назначении (изменении) выплаты получив электронный макет дела с электронным решением о назначении (изменении) пенсионной выплаты из ГЦВП присваивает делу номер в журнале, после чего указанное решение на бумажном носителе подшивает в макет дела потребителя и вводит данные потребителя в ЦБД 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Выписывает и выдает удостоверение установленной формы, которое является официальным документом, подтверждающим статус получателя.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принятия департаментом решения об отказе в назначении выплаты извещает заявителя об отказе в назначении пенсионной выплаты из ГЦВП и возвращает представленные документы заявителю с письмом департамента о причинах отказа.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Решение, зарегистрированное в электронном журнале, и направление его в отделение Центра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на бумажном носителе, подшитое в макет дела потребителя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департамента об отказе в назначении выплаты и письмо департамента о причинах отказа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6"/>
        <w:gridCol w:w="4495"/>
        <w:gridCol w:w="3609"/>
      </w:tblGrid>
      <w:tr>
        <w:trPr>
          <w:trHeight w:val="30" w:hRule="atLeast"/>
        </w:trPr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Центра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Центра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</w:p>
        </w:tc>
      </w:tr>
      <w:tr>
        <w:trPr>
          <w:trHeight w:val="30" w:hRule="atLeast"/>
        </w:trPr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выдача отрывного талона, регистрация заявления, формирование бумажного и электронного макета дела с проектом решения и расчетами размера пенсионной выплаты из ГЦВП, направление электронного макета дела в филиал Центра 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правильности оформления документов и соответствия электронного макета дела макету дела на бумажном носителе, удостоверение электронной цифровой подписью, направление электронного макета дела в департамент 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назначении (изменении, отказе в назначении) пенсионной выплаты из ГЦВП</w:t>
            </w:r>
          </w:p>
        </w:tc>
      </w:tr>
      <w:tr>
        <w:trPr>
          <w:trHeight w:val="30" w:hRule="atLeast"/>
        </w:trPr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уведомления о назначении пенсионной выплаты из ГЦВП либо мотивированный ответ об отказе в предоставлении государственной услуги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пенсионных выплат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Государственного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выплате пенсий»     </w:t>
      </w:r>
    </w:p>
    <w:bookmarkEnd w:id="13"/>
    <w:bookmarkStart w:name="z7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4"/>
    <w:bookmarkStart w:name="z7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3500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апреля 2011 года № 127-ө </w:t>
      </w:r>
    </w:p>
    <w:bookmarkEnd w:id="16"/>
    <w:bookmarkStart w:name="z6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государственной базовой пенсионной выплаты»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приказа Министра труда и социальной защиты населения РК от 12.12.2012 </w:t>
      </w:r>
      <w:r>
        <w:rPr>
          <w:rFonts w:ascii="Times New Roman"/>
          <w:b w:val="false"/>
          <w:i w:val="false"/>
          <w:color w:val="ff0000"/>
          <w:sz w:val="28"/>
        </w:rPr>
        <w:t>№ 468-ө-м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bookmarkStart w:name="z7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оказания государственной услуги «Назначение государственной базовой пенсионной выплаты»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базовая пенсионная выплата – ежемесячная денежная выплата, предоставляемая гражданам Республики Казахстан по достижении пенсионного возраста,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«О пенсионном обеспечении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государственный орган по назначению пенсий – территориальные органы Комитета по контролю и социальной защите Министерства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базовой пенсионной выплаты (далее – получатель государственной услуги) – гражданин Республики Казахстан, иностранец и лицо без гражданства, постоянно проживающий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центр по выплате пенсий (далее – уполномоченная организация) – республиканское государственное казенное предприятие, созданное по решению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филиал уполномоченной организации – областные, городов Астана и Алматы филиалы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подразделения уполномоченной организации – городские, районные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центр обслуживания населения (далее - центр)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«одного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веб-портал «электронного правительства» (далее - портал) информационная система, представляющая собой единое окно доступа ко всей консолидированной правительственной информации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ЦБД – Централизованная база данных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структурно-функциональные единицы, которые участвуют в процессе оказания государственной услуги (далее - СФЕ) – это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государственным органом по назначению пенсий,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«Назначение государственной базовой пенсионной выплаты» (далее - Стандарт), утвержденный постановлением Правительства Республики Казахстан от 7 апреля 2011 года № 393.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оформленных документов осуществляются подразделениями уполномоченной организации и центром,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20 июня 1997 года «О пенсионном обеспечении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2006 года № 819 «Об утверждении Правил назначения и осуществления выплаты государственных базовых социальных пособий по инвалидности, по случаю потери кормильца и по возрасту, пенсионных выплат из Государственного центра по выплате пенсий, государственной базовой пенсионной выплаты, государственных специальных пособий»;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подразделении уполномоченной организации и центре: выдача пенсионного удостоверения о назначении государственной базовой пенсионной выплаты на бумажном носителе либо мотивированный ответ об отказе в предоставлении государственной услуги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 получение информации о назначении государственного базовой пенсионной выплаты, либо мотивированный ответ об отказе в предоставлении государственной услуги в форме электронного документа, подписанного ЭЦП уполномоченного органа по назначению государственной базовой пенсионной выплаты.</w:t>
      </w:r>
    </w:p>
    <w:bookmarkEnd w:id="19"/>
    <w:bookmarkStart w:name="z9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20"/>
    <w:bookmarkStart w:name="z9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подразделениями уполномоченной организации и центром по месту жительства получателя государственной услуги, адреса и график работы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установлен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труда и социальной защиты населения Республики Казахстан: http://www.enbek.gov.kz;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уполномоченной организации: www.gcvp.kz;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интернет–ресурсе Республиканского государственного предприятия «Центр обслуживания населения»: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стендах в подразделении уполномоченной организации и центре;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caII-центра: (1414) и по телефону caII-центра уполномоченной организации: (1411).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предоставлении государственной услуги являются непредставление всех необходимых документов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запроса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 составляет в двух экземплярах реестр оформленных документов, в течение одного рабочего дня с момента обращения получателя государственной услуги (день приема документов не входит в срок оказания государственной услуги) передает посредством курьерской службы один экземпляр реестра оформленных документов, с приложением принятых заявлений документов и фотографий получателей форматом 3х4 сантиметра в подразделение уполномоченной организации. На обоих экземплярах реестра подразделение уполномоченной организации проставляет отметку о принятии документов от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подразделение уполномоченной организации в течение трех рабочих дней со дня принятия заявления и документов от получателей государственной услуги и центра (посредством реестра оформленных документов), формирует макет дела на бумажном носителе и электронный макет дела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филиал уполномоченной организации в течение двух рабочих дней рассматривает поступившие электронные макеты дел, проекты решений, проверяет правильность расчета и оформление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государственный орган по назначению пенсий в течение пяти рабочих дней рассматривает поступивший электронный макет дела с проектом решения и принимает решение о назначении (изменении, отказе в назначении) государственной базовой пенсионной выплаты, направляет электронное дело в подразделение уполномоченной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государственного органа по назначению пенсий: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решение в автоматическом режиме с присвоением номера в электронном журнале, направляет электронное дело с решением и электронным извещением в подразделение уполномоченной организации посредством электронной связи. В случае принятия решения об отказе в назначении государственной услуги уполномоченный государственный орган по назначению пенсий указывает в электронном решении и в электронном извещении основание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рабочего дня с момента принятия решения о назначении (об отказе в назначении) государственной базовой пенсионной выплаты уполномоченный государственный орган по назначению пенсий направляет соответствующее уведомление о назначении либо об отказе в назначении государственной услуги согласно приложениям 1, 2 к настоящему Регламенту, в подразделение уполномоченной организации. В случае отказа к уведомлению об отказе в назначении государственной услуги прикладывается письмо уполномоченного государственного органа по назначению пенсий о причинах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сомнений в представленных сканированных документах уполномоченный государственный орган по назначению пенсий запрашивает из подразделения уполномоченной организации макет дела на бумажном носителе для сверки с электронным макетом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соответствующей графе электронного извещения указывается конкретная причина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 всех необходимых для принятия решения о назначении государственной услуги документов, либо некачественного или неполного пакета документов, электронный макет дела возвращается уполномоченным государственным органом по назначению пенсий на дооформление в подразделение уполномоченной организации для дополнения макета дела недостающими документами в течение тридцати рабочих дней со дня поступления электронного макета дела в подразделение.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соответствующей графе электронного извещения указывается конкретная причина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дооформления документов в течение тридцати рабочих дней со дня поступления электронного макета дела в подразделение уполномоченной организации, уполномоченный государственный орган по назначению пенсий выносит электронное решение о назначении государственной услуги по имеющимся документам либо об отказе в назначении;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подразделение уполномоченной организации в течение двух рабочих дней с момента поступления уведомления о назначении (об отказе в назначении) государственной услуги от уполномоченного государственного органа по назначению пенсий электронного макета дела с решением уполномоченного государственного органа по назначению пенсий о назначении государственной базовой пенсионной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распечатывает электронное решение, подшивает в дело и производит соответствующие записи в ЦБД;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распечатывает уведомление о назначении (об отказе в назначении) государственной услуги, извещение по приложению 3 к настоящему Регламенту, выписывает пенсионные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посредством курьерской службы центра передает в центр извещение с приложением уведомления о назначении (об отказе в назначении), и мотивированного ответа уполномоченного государственного органа по назначению пенсий об отказе в предоставлении государственной услуги, а также выдает центру пенсионные удостоверения о назначении государственной базовой пенсионной выплаты под роспись в реестре принятых/переданных пенсионных удостоверений согласно приложению 4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поступления электронного макета дела на доработку передает в центр, посредством курьерской службы центра, извещение с причиной возврата указанной уполномоченным государственным органом по назначению пенсий;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центр в течение одного рабочего дня выдает получателю государственной услуги (день приема документов от подразделения уполномоченной организации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(об отказе в назначении);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пенсионное удостоверение о назначении государственной услуги либо мотивированный ответ уполномоченного государственного органа по назначению пенсий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уведомляет заявителя о необходимости представления в течение двадцати пяти рабочих дней дополнительных документов, указанных в извещении.</w:t>
      </w:r>
    </w:p>
    <w:bookmarkEnd w:id="21"/>
    <w:bookmarkStart w:name="z1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2"/>
    <w:bookmarkStart w:name="z1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подразделении уполномоченной организации осуществляется посредством «окон»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выдается отрывной талон заявления с отметкой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центре осуществляется в операционном зале посредством «безбарьерного» обслуживания,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центр,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номера, даты и времени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запрос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Специалист уполномоченной организации и центра проверяет полноту пакета документов и соответствие копии документов оригиналам, обеспечивает качество принимаемых документов у получателя государственной услуги для назначения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Центр посредством курьерской службы передает один из двух экземпляров реестра оформленных документов с приложением к нему принятых заявлений и документов от получателя государственной услуги в подразделение уполномоченной организации в рабочие дни до 14.00 часов (времени г. Астаны).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обоих экземплярах реестра оформленных документов подразделение уполномоченной организации проставляет отметку о принятии документов от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Специалист центра, получив уведомление, извещение о назначении (изменении, отказе в назначении) государственной базовой пенсионной выплаты и пенсионные удостоверения извещает получателя государственной услуги. В случае отказа в назначении государственной услуги возвращает представленные документы получателю государственной услуги с письмом уполномоченного государственного органа по назначению пенсий о причинах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государственной услуги получатели государственной услуги представляют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филиала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филиала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уполномоченного государственного органа по назначению пенсий;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начальник управления (отдела) уполномоченного государственного органа по назначению пенсий;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уполномоченного государственного органа по назначению пенсий.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указанных в приложении 5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 приложении 6 к настоящему Регламенту.</w:t>
      </w:r>
    </w:p>
    <w:bookmarkEnd w:id="23"/>
    <w:bookmarkStart w:name="z1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базовой пенсионной выплаты»</w:t>
      </w:r>
    </w:p>
    <w:bookmarkEnd w:id="24"/>
    <w:bookmarkStart w:name="z1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Уведомление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 назначении государственной базовой пенсионной выплаты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«___»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Гражданин(ка)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«___» ________________ 19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обращения «___» ________________ 20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о назначении № _____ от «______» ______________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Назначенная сумма государственной базовой пенсионной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 (_______________________)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(должность и ФИО директора уполномоченного органа по назначению)</w:t>
      </w:r>
    </w:p>
    <w:bookmarkStart w:name="z1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базовой пенсионной выплаты»</w:t>
      </w:r>
    </w:p>
    <w:bookmarkEnd w:id="26"/>
    <w:bookmarkStart w:name="z1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Уведомление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об отказе в назначении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базовой пенсионной выплаты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«___» 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Гражданин(ка)_______________________________________________________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«____» _________________ 19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обращения «____» ________________ 20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Отказано в назначении государственной базовой пенсионной выплаты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(указание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и ФИО директора уполномоченного органа по назначению)</w:t>
      </w:r>
    </w:p>
    <w:bookmarkStart w:name="z1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базовой пенсионной выплаты»</w:t>
      </w:r>
    </w:p>
    <w:bookmarkEnd w:id="28"/>
    <w:bookmarkStart w:name="z17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Извещение о результате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(по извещению № ___ принятого от центра)</w:t>
      </w:r>
      <w:r>
        <w:br/>
      </w:r>
      <w:r>
        <w:rPr>
          <w:rFonts w:ascii="Times New Roman"/>
          <w:b/>
          <w:i w:val="false"/>
          <w:color w:val="000000"/>
        </w:rPr>
        <w:t>
по ______________ подразделению ________________ области</w:t>
      </w:r>
      <w:r>
        <w:br/>
      </w:r>
      <w:r>
        <w:rPr>
          <w:rFonts w:ascii="Times New Roman"/>
          <w:b/>
          <w:i w:val="false"/>
          <w:color w:val="000000"/>
        </w:rPr>
        <w:t>
№ ____от «___» _______ 20__ года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955"/>
        <w:gridCol w:w="1897"/>
        <w:gridCol w:w="1765"/>
        <w:gridCol w:w="1218"/>
        <w:gridCol w:w="1328"/>
        <w:gridCol w:w="1525"/>
        <w:gridCol w:w="1306"/>
        <w:gridCol w:w="1766"/>
        <w:gridCol w:w="1746"/>
      </w:tblGrid>
      <w:tr>
        <w:trPr>
          <w:trHeight w:val="36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дела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 рассмотрении уполномоченного органа по назначению пенсий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назначения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возврата на доработку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возврата на дооформ-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решения об отказе в назначении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принятого решения об отказе в назначении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5"/>
        <w:gridCol w:w="5975"/>
      </w:tblGrid>
      <w:tr>
        <w:trPr>
          <w:trHeight w:val="30" w:hRule="atLeast"/>
        </w:trPr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прилагается документов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 (цифрами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прописью)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Сдал: ФИО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 _____________ 20 _____г.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Принял: ФИО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 20 ____ г.</w:t>
            </w:r>
          </w:p>
        </w:tc>
      </w:tr>
    </w:tbl>
    <w:bookmarkStart w:name="z1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базовой пенсионной выплаты»</w:t>
      </w:r>
    </w:p>
    <w:bookmarkEnd w:id="30"/>
    <w:bookmarkStart w:name="z17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 принятых/переданных пенсионных удостоверений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5579"/>
        <w:gridCol w:w="4058"/>
        <w:gridCol w:w="3788"/>
      </w:tblGrid>
      <w:tr>
        <w:trPr>
          <w:trHeight w:val="7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получателя государственной услуги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получателя государственной услуги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дела получателя государственной услуги</w:t>
            </w:r>
          </w:p>
        </w:tc>
      </w:tr>
      <w:tr>
        <w:trPr>
          <w:trHeight w:val="3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6"/>
        <w:gridCol w:w="5944"/>
      </w:tblGrid>
      <w:tr>
        <w:trPr>
          <w:trHeight w:val="30" w:hRule="atLeast"/>
        </w:trPr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прилагается документов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 (цифрами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прописью)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Сдал: ФИО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 _____________ 20 _____г.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Принял: ФИО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 ___________ 20__ г.</w:t>
            </w:r>
          </w:p>
        </w:tc>
      </w:tr>
    </w:tbl>
    <w:bookmarkStart w:name="z1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базовой пенсионной выплаты»</w:t>
      </w:r>
    </w:p>
    <w:bookmarkEnd w:id="32"/>
    <w:bookmarkStart w:name="z17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"/>
        <w:gridCol w:w="2558"/>
        <w:gridCol w:w="2474"/>
        <w:gridCol w:w="3109"/>
        <w:gridCol w:w="2600"/>
        <w:gridCol w:w="2955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69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центра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организации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уполномоченной организации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организации</w:t>
            </w:r>
          </w:p>
        </w:tc>
      </w:tr>
      <w:tr>
        <w:trPr>
          <w:trHeight w:val="40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проверяет полноту пакета и качество принимаемых у получателя государственной услуги документов, регистрирует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выдает отрывной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получателю государственной услуги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отметкой о принятии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документов.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от получателя или центра (посредством реестра оформленных документов) с приложением необходимых документов, регистрирует в журнале и выдает отрывной талон получателю с отметкой о принятии документов. Принимает от центра один экземпляр реестра оформленных документов  согласно приложению 1 к настоящему Регламенту с отметкой о принятии документов. Для формирования электронного макета дела, сканирует макет дела, проверяет качество сканированных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макету дела на бумажном носителе, формирует проект решения, производит расчет размера государственной базовой пенсионной выплаты и удостоверяет электронный проект решения электронной цифровой подписью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макета дела макету дела на бумажном носителе, проверяет качество сканированных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правильность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базовой пенсионной выплаты, оформления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решения и удостоверяет его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и электронный проект 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и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решения, после чего направляет вместе с электронным извещением руководителю филиала уполномоченной организации, при этом удостоверяет электронный проект решения электронной цифровой подписью</w:t>
            </w:r>
          </w:p>
        </w:tc>
      </w:tr>
      <w:tr>
        <w:trPr>
          <w:trHeight w:val="276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 подразделение уполномоченной организации один экземпляр реестра оформленных документов, с приложением  принятых заявлений, документов и фотографий в подразделение уполномоченной организации.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Бумажный макет дела и электронный макет дела получателя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 проектом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электронного макета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уполномоченной организации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макет 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его в филиал уполномоченной организации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проект решения и передача для подписи руководителю филиала уполномоченной организации </w:t>
            </w:r>
          </w:p>
        </w:tc>
      </w:tr>
      <w:tr>
        <w:trPr>
          <w:trHeight w:val="46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69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2127"/>
        <w:gridCol w:w="2525"/>
        <w:gridCol w:w="2651"/>
        <w:gridCol w:w="2735"/>
        <w:gridCol w:w="3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уполномоченной организации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пенсий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пенсий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пенсий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базовой пенсионной выплаты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и проверяет правильность,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базовой пенсионной выплаты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базовой пенсионной выплаты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по назначению пенсий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базовой пенсионной выплаты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отказа;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его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(отдела) уполномоченного органа по назначению пенсий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базовой пенсионной выплаты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пенсий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базовой пенсионной выплаты,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2166"/>
        <w:gridCol w:w="2626"/>
        <w:gridCol w:w="2521"/>
        <w:gridCol w:w="3128"/>
        <w:gridCol w:w="3150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 по назначению пенсий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уполномоченной организации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центра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 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назначении)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автоматическом режиме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 номера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 с решением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 извещением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уполномоченной организации посредством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связи. В случае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базовой пенсионной выплаты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отсутствием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 права на государственную базовую пенсионной выплаты,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по назначению пенсий указывает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решении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отказа.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макет дела с электронным извещением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письмом уполномоченного органа по назначению пенсий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возвращается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уполномоченной организации.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 по назначению пенсий решения 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выплаты, получив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с 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(изменении) государственной базовой пенсионной выплаты,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распечатывает решение и подшивает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бумажный макет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получателя. Вводит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  в ЦБД. Выписывает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выдает получателю и центру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формы, которое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получателя.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 по назначению пенсий решения об отказе в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извещает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и центр об отказе в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базовой пенсионной выплаты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 и центру с письмом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пенсий о причинах отказа.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Уполномоченная организация направляет в центр извещение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назначении 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назначении (с приложением письма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пенсий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 отказа).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удостоверение, подписанного руководителем уполномоченной организации. В случае отказа в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пенсий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 отказа.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Решение, зарегистрированное в электронном журнале, и направление его в подразделение уполномоченной организации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удостоверения на бумажном носителе, подписанного подразделением уполномоченной организации.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назначении либо отказе, пенсионного удостоверения на бумажном носителе, либо мотивированный ответ об отказе в предоставлении государственной услуги на бумажном носителе.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заявителя через центр – направляет в центр уведомление о назначении либо отказе, пенсионное удостоверение на бумажном носителе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  обращения заявителя через центр – 10.</w:t>
            </w:r>
          </w:p>
        </w:tc>
      </w:tr>
    </w:tbl>
    <w:bookmarkStart w:name="z17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0"/>
        <w:gridCol w:w="3301"/>
        <w:gridCol w:w="3302"/>
        <w:gridCol w:w="3477"/>
      </w:tblGrid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1-1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уполномоченной организации 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уполномоченной организации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пенсий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отрывного талона, регистрация заявления.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отрывного талона, прием реестра оформленных документов от центра,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заявления, формирование бумажного и электронного макета дела с проектом решения и расчетами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размера государственной услуги, направление электронного макета дела с электронным проектом решения удостоверенного электронной цифровой подписью в филиал уполномоченной организации 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правильности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документов и соответствия электронного макета дела макету дела на бумажном носителе, направление электронного макета дела с электронным проектом решения удостоверенного электронной цифровой подписью в уполномоченный орган по назначению пенсий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назначении (изменении, отказе в назначении) государственной базовой пенсионной выплаты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назначении либо отказе, пенсионного удостоверения на бумажном носителе,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назначении либо отказе, пенсионного удостоверения на бумажном носителе,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базовой пенсионной выплаты»</w:t>
      </w:r>
    </w:p>
    <w:bookmarkEnd w:id="35"/>
    <w:bookmarkStart w:name="z17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9296400" cy="922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9640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2011 года № 127-ө</w:t>
      </w:r>
    </w:p>
    <w:bookmarkEnd w:id="37"/>
    <w:bookmarkStart w:name="z11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
«Назначение государственных социальных пособий </w:t>
      </w:r>
      <w:r>
        <w:br/>
      </w:r>
      <w:r>
        <w:rPr>
          <w:rFonts w:ascii="Times New Roman"/>
          <w:b/>
          <w:i w:val="false"/>
          <w:color w:val="000000"/>
        </w:rPr>
        <w:t>
по инвалидности, по случаю потери кормильца и по возрасту»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приказа Министра труда и социальной защиты населения РК от 12.12.2012 </w:t>
      </w:r>
      <w:r>
        <w:rPr>
          <w:rFonts w:ascii="Times New Roman"/>
          <w:b w:val="false"/>
          <w:i w:val="false"/>
          <w:color w:val="ff0000"/>
          <w:sz w:val="28"/>
        </w:rPr>
        <w:t>№ 468-ө-м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7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9"/>
    <w:bookmarkStart w:name="z18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оказания государственной услуги «Назначение государственных социальных пособий по инвалидности, по случаю потери кормильца и по возрасту»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базовые социальные пособия (далее - пособия) - ежемесячные денежные выплаты, осуществляемые за счет бюджетных средств, предоставляемые гражданам при наступлении инвалидности, потере кормильца и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назначению пособия – территориальные органы Комитета по контролю и социальной защите Министерства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пособия (далее – получатель государственной услуги) – гражданин Республики Казахстан, иностранец и лицо без гражданства, постоянно проживающий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центр по выплате пенсий (далее – уполномоченная организация) – юридическое лицо, уполномоченное Правительством Республики Казахстан осуществлять функции на условиях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июня 1997 года «О государственных социальных пособиях по инвалидности, по случаю потери кормильца и по возрасту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филиал уполномоченной организации – областные, городов Астана и Алматы филиалы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подразделения уполномоченной организации – городские, районные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центр обслуживания населения (далее - центр)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«одного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веб-портал «электронного правительства» (далее - портал) информационная система, представляющая собой единое окно доступа ко всей консолидированной правительственной информации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ЦБД – Централизованная база данных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структурно-функциональные единицы, которые участвуют в процессе оказания государственной услуги (далее - СФЕ) – это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по назначению пособия,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«Назначение государственных социальных пособий по инвалидности, по случаю потери кормильца и по возрасту» (далее - Стандарт), утвержденный постановлением Правительства Республики Казахстан от 7 апреля 2011 года № 393.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оформленных документов осуществляются подразделениями уполномоченной организации и центром,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пунктов 2, 3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июня 1997 года «О государственных социальных пособиях по инвалидности, по случаю потери кормильца и по возрасту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осуществления выплаты государственных базовых социальных пособий по инвалидности, по случаю потери кормильца и по возрасту, пенсионных выплат из Государственного центра по выплате пенсий, государственной базовой пенсионной выплаты, государственных специальных пособий, утвержденных постановлением Правительства Республики Казахстан от 25 августа 2006 года № 819;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уполномоченной организации или в центре: назначение либо мотивированный ответ об отказе в предоставлении услуги с выдачей копии решения территориального органа уполномоченный орган по назначению пособия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 получение информации о назначении государственных социальных пособий по инвалидности, по случаю потери кормильца и по возрасту либо мотивированный ответ об отказе в предоставлении государственной услуги в форме электронного документа.</w:t>
      </w:r>
    </w:p>
    <w:bookmarkEnd w:id="40"/>
    <w:bookmarkStart w:name="z20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41"/>
    <w:bookmarkStart w:name="z20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подразделениями уполномоченной организации и центром по месту жительства получателя государственной услуги, адреса и график работы,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установлен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документах,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труда и социальной защиты населения Республики Казахстан: http://www.enbek.gov.kz;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уполномоченной организации: www.gcvp.kz;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интернет–ресурсе Республиканского государственного предприятия «Центр обслуживания населения»: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стендах в подразделении уполномоченной организации и центре;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caII-центра: (1414) и по телефону caII-центра уполномоченной организации: (1411).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предоставлении государственной услуги являются непредставление всех необходимых документов,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запроса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 составляет в двух экземплярах реестр оформленных документов, в течение одного рабочего дня с момента обращения получателя государственной услуги (день приема документов не входит в срок оказания государственной услуги) передает посредством курьерской службы один экземпляр реестра, с приложением принятых заявлений документов и фотографий получателей форматом 3х4 сантиметра в подразделение уполномоченной организации. На обоих экземплярах реестра подразделение уполномоченной организации проставляет отметку о принятии документов от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подразделения уполномоченной организации в течение трех рабочих дней со дня принятия заявления и документов от получателя государственной услуги или центра (посредством реестра), формирует макет дела на бумажном носителе и электронный макет дела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филиал уполномоченной организации в течение двух рабочих дней рассматривает поступившие электронные макеты дел, проекты решений, проверяет правильность расчета и оформление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назначению пособия в течение пяти рабочих дней рассматривает поступивший электронный макет дела с проектом решения и принимает решение о назначении (изменении, отказе в назначении) пособия, направляет электронное дело в подразделение уполномоченной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по назначению пособия: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решение в автоматическом режиме с присвоением номера в электронном журнале, направляет электронное дело с решением и электронным извещением в подразделение уполномоченной организации посредством электронной связи. В случае принятия решения об отказе в назначении государственной услуги уполномоченного органа по назначению пособия указывает в электронном решении и в электронном извещении основание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рабочего дня с момента принятия решения о назначении (об отказе в назначении) пособия уполномоченный орган по назначению пособия направляет соответствующее уведомление о назначении либо об отказе в назначении государственной услуги по форме согласно приложениям 1, 2 к настоящему Регламенту в подразделение уполномоченной организации. В случае отказа к уведомлению об отказе в назначении государственной услуги прикладывается письмо уполномоченного органа по назначению пособия о причинах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сомнений в представленных сканированных документах уполномоченный орган по назначению пособия запрашивает из подразделения уполномоченной организации макет дела на бумажном носителе для сверки с электронным макетом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соответствующей графе электронного извещения указывается конкретная причина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 всех необходимых для принятия решения о назначении государственной услуги документов, либо некачественного или неполного пакета документов, электронный макет дела возвращается уполномоченным органом по назначению пособия на дооформление в подразделение уполномоченной организации для дополнения макета дела недостающими документами в течение тридцати рабочих дней со дня поступления электронного макета дела в подразделение уполномоченной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соответствующей графе электронного извещения указывается конкретная причина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дооформления документов в течение тридцати рабочих дней со дня поступления электронного макета дела в подразделение уполномоченной организации, уполномоченный орган по назначению пособия выносит электронное решение о назначении государственной услуги по имеющимся документам, либо об отказе в назначении;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подразделение уполномоченной организации в течение двух рабочих дней с момента поступления уведомления о назначении (об отказе в назначении) государственной услуги от уполномоченного органа по назначению пособия и, электронного макета дела с решением уполномоченного органа по назначению пособия о назначении пособия: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распечатывает электронное решение, подшивает в дело и производит соответствующие записи в ЦБД;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распечатывает уведомление о назначении (об отказе в назначении) государственной услуги, извещение по приложению 3 к настоящему Регламенту, выписывает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посредством курьерской службы центра передает в центр извещение с приложением уведомления о назначении (об отказе в назначении), и мотивированного ответа уполномоченного органа по назначению пособия об отказе в предоставлении государственной услуги, а также выдает центру удостоверения о назначении пособия под роспись в реестре принятых/переданных удостоверений по форме согласно приложению 4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поступления электронного макета дела на доработку направляет в центр, посредством курьерской службы центра, извещение с причиной возврата указанной уполномоченным органом по назначению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центр в течение одного рабочего дня выдает получателю государственной услуги (день приема документов от подразделения уполномоченной организации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(об отказе в назначении);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о назначении государственной услуги либо мотивированный ответ уполномоченного органа по назначению пособия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уведомляет заявителя о необходимости представления в течение двадцати пяти рабочих дней дополнительных документов, указанных в извещении.</w:t>
      </w:r>
    </w:p>
    <w:bookmarkEnd w:id="42"/>
    <w:bookmarkStart w:name="z24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3"/>
    <w:bookmarkStart w:name="z24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подразделении уполномоченной организации осуществляется посредством «окон»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выдается отрывной талон заявления с отметкой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центре осуществляется в операционном зале посредством «безбарьерного» обслуживания,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центр,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номера, даты и времени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запрос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Специалист уполномоченной организации и центра проверяет полноту пакета документов и соответствие копии документов оригиналам, обеспечивает качество принимаемых документов у получателя государственной услуги для назначения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Центр посредством курьерской службы передает один из двух экземпляров реестра, с приложением к нему принятых заявлений и документов от получателя государственной услуги в подразделение уполномоченной организации в рабочие дни до 14.00 часов (времени г. Астаны).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обоих экземплярах реестра подразделение уполномоченной организации проставляет отметку о принятии документов от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Специалист центра, получив уведомление, извещение о назначении (изменении, отказе в назначении) пособия и удостоверения извещает получателя государственной услуги. В случае отказа в назначении государственной услуги возвращает представленные документы получателю государственной услуги с письмом уполномоченного органа по назначению пособия о причинах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государственной услуги получатели государственной услуги представляют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филиала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филиала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уполномоченного органа по назначению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начальник управления (отдела) уполномоченного органа по назначению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уполномоченного органа по назначению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указанных в приложении 5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 приложении 6 к настоящему Регламенту.</w:t>
      </w:r>
    </w:p>
    <w:bookmarkEnd w:id="44"/>
    <w:bookmarkStart w:name="z2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пособий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инвалидности, по случаю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потери кормильца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 возрасту»      </w:t>
      </w:r>
    </w:p>
    <w:bookmarkEnd w:id="45"/>
    <w:bookmarkStart w:name="z2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1                        </w:t>
      </w:r>
    </w:p>
    <w:bookmarkEnd w:id="46"/>
    <w:bookmarkStart w:name="z2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Уведомление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о назначении государственного социального пособия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«___» 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«____» ________________ 19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обращения «___» ________________ 20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о назначении № _____ от «______» ______________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Назначенная сумма государственного социального пособия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инвалидности:________ (_______________)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и ФИО директора уполномоченного органа по назначению)</w:t>
      </w:r>
    </w:p>
    <w:bookmarkStart w:name="z2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2                        </w:t>
      </w:r>
    </w:p>
    <w:bookmarkEnd w:id="48"/>
    <w:bookmarkStart w:name="z2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Уведомление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о назначении государственного социального пособия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от «__»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«____» ________________ 19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обращения «___» ________________ 20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о назначении № _____ от «______» ______________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Назначенная сумма государственного социального пособия по случаю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потери кормильца:________ (_____________________)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и ФИО директора уполномоченного органа по назначению)</w:t>
      </w:r>
    </w:p>
    <w:bookmarkStart w:name="z2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3                        </w:t>
      </w:r>
    </w:p>
    <w:bookmarkEnd w:id="50"/>
    <w:bookmarkStart w:name="z2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Уведомление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 xml:space="preserve">о назначении государственного социального пособия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«____»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«____» ________________ 19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обращения «___» ________________ 20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о назначении № _____ от «______» ______________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Назначенная сумма государственного социального пособия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возрасту:________ (________________________)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и ФИО директора уполномоченного органа по назначению)</w:t>
      </w:r>
    </w:p>
    <w:bookmarkStart w:name="z2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пособий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инвалидности, по случаю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потери кормильца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 возрасту»      </w:t>
      </w:r>
    </w:p>
    <w:bookmarkEnd w:id="52"/>
    <w:bookmarkStart w:name="z2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Уведомление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 отказе в назначении государственного социального пособия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«____»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(ка)_____________________________________________________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«____» _________________ 19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обращения «____» ________________ 20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Отказано в назначении государственного социального пособия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(указание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и ФИО  директора уполномоченного органа по назначению)</w:t>
      </w:r>
    </w:p>
    <w:bookmarkStart w:name="z2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пособий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инвалидности, по случаю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потери кормильца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 возрасту»      </w:t>
      </w:r>
    </w:p>
    <w:bookmarkEnd w:id="54"/>
    <w:bookmarkStart w:name="z28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Извещение о результате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(по извещению № ___ принятого от центра)</w:t>
      </w:r>
      <w:r>
        <w:br/>
      </w:r>
      <w:r>
        <w:rPr>
          <w:rFonts w:ascii="Times New Roman"/>
          <w:b/>
          <w:i w:val="false"/>
          <w:color w:val="000000"/>
        </w:rPr>
        <w:t>
по ______________ подразделению ________________ области</w:t>
      </w:r>
      <w:r>
        <w:br/>
      </w:r>
      <w:r>
        <w:rPr>
          <w:rFonts w:ascii="Times New Roman"/>
          <w:b/>
          <w:i w:val="false"/>
          <w:color w:val="000000"/>
        </w:rPr>
        <w:t>
№ ____от «___» _______ 20__ года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923"/>
        <w:gridCol w:w="1965"/>
        <w:gridCol w:w="1766"/>
        <w:gridCol w:w="1344"/>
        <w:gridCol w:w="1345"/>
        <w:gridCol w:w="1567"/>
        <w:gridCol w:w="1567"/>
        <w:gridCol w:w="1544"/>
        <w:gridCol w:w="1590"/>
      </w:tblGrid>
      <w:tr>
        <w:trPr>
          <w:trHeight w:val="360" w:hRule="atLeast"/>
        </w:trPr>
        <w:tc>
          <w:tcPr>
            <w:tcW w:w="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дела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1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 рассмотрении уполномоченного органа по назначению пособия</w:t>
            </w:r>
          </w:p>
        </w:tc>
      </w:tr>
      <w:tr>
        <w:trPr>
          <w:trHeight w:val="21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назначения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возврата на доработку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возврата на дооформ-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решения об отказе в 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принятого 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назначении</w:t>
            </w:r>
          </w:p>
        </w:tc>
      </w:tr>
      <w:tr>
        <w:trPr>
          <w:trHeight w:val="16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6"/>
        <w:gridCol w:w="5944"/>
      </w:tblGrid>
      <w:tr>
        <w:trPr>
          <w:trHeight w:val="30" w:hRule="atLeast"/>
        </w:trPr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прилагается документов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 (цифрами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прописью)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Сдал: ФИО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 _____________ 20 _____г.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Принял: ФИО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 ___________ 20 ____ г.</w:t>
            </w:r>
          </w:p>
        </w:tc>
      </w:tr>
    </w:tbl>
    <w:bookmarkStart w:name="z2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пособий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инвалидности, по случаю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потери кормильца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 возрасту»      </w:t>
      </w:r>
    </w:p>
    <w:bookmarkEnd w:id="56"/>
    <w:bookmarkStart w:name="z28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 принятых/переданных удостоверений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588"/>
        <w:gridCol w:w="4064"/>
        <w:gridCol w:w="3835"/>
      </w:tblGrid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получателя государственной услуги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получателя государственной услуги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дела получателя государственной услуги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6"/>
        <w:gridCol w:w="5944"/>
      </w:tblGrid>
      <w:tr>
        <w:trPr>
          <w:trHeight w:val="30" w:hRule="atLeast"/>
        </w:trPr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прилагается документов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 (цифрами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прописью)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Сдал: ФИО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 _____________ 20 _____г.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Принял: ФИО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 ___________ 20 ____ г.</w:t>
            </w:r>
          </w:p>
        </w:tc>
      </w:tr>
    </w:tbl>
    <w:bookmarkStart w:name="z2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пособий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инвалидности, по случаю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потери кормильца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 возрасту»      </w:t>
      </w:r>
    </w:p>
    <w:bookmarkEnd w:id="58"/>
    <w:bookmarkStart w:name="z28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2357"/>
        <w:gridCol w:w="2588"/>
        <w:gridCol w:w="2860"/>
        <w:gridCol w:w="2756"/>
        <w:gridCol w:w="2924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6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центра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организации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организации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организации</w:t>
            </w:r>
          </w:p>
        </w:tc>
      </w:tr>
      <w:tr>
        <w:trPr>
          <w:trHeight w:val="4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проверяет полноту пакета и качество принимаемых у получателя государственной услуги документов, регистрирует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выдает отрывной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получателю государственной услуги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отметкой о принятии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документов.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от получателя или центра (посредством реестра)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выдает отрывной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получателю с отметкой о принятии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 Принимает от центра один экземпляр реестра оформленных документов с отметкой о принятии документов. Для формирования электронного макета дела, сканирует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дела, проверяет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сканированных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макету дела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носителе, 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решения, производит расчет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социального пособия и удостоверяет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проект решения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макета дела макету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социального пособия,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решения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и 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уполномоченной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 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</w:p>
        </w:tc>
      </w:tr>
      <w:tr>
        <w:trPr>
          <w:trHeight w:val="27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 подразделение уполномоченной организации один экземпляр реестра оформленных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приложением  принятых заявлений, документов и фотографий в подразделение уполномоченной организации.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Бумажный макет дела и электронный макет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 проектом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макета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уполномоченной организации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макет 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уполномоченной организации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 уполномоченной организации 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6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2404"/>
        <w:gridCol w:w="2488"/>
        <w:gridCol w:w="2615"/>
        <w:gridCol w:w="2827"/>
        <w:gridCol w:w="33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уполномоченной организации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пособия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 государственного социального пособия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 проверяет правильность,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социального пособия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социального пособия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уполномоченный орган по назначению пособия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 государственного социального пособия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отказа;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его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  социального пособия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социального пособия,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2033"/>
        <w:gridCol w:w="2593"/>
        <w:gridCol w:w="2493"/>
        <w:gridCol w:w="542"/>
        <w:gridCol w:w="2793"/>
        <w:gridCol w:w="3173"/>
      </w:tblGrid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 по назначению пособия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уполномоченной организации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центра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 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назначении)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автоматическом режиме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 номера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 с решением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 извещением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уполномоченной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связи. В случае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 государственного социального пособия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отсутствием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 права на государственное социальное  пособие,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по назначению пособия указывает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решении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отказа.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макет дела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 извещением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письмом уполномоченного органа по назначению пособия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возвращается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уполномоченной организации.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принятия уполномоченным органом по назначению пособия решения 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выплаты, получив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с 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(изменении) государственного социального пособия,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распечатывает решение и подшивает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бумажный макет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получателя. Вводит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  в ЦБД. Выписывает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выдает получателю  и центру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формы, которое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получателя.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 по назначению пособия 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извещает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и центр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социального пособия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 и центру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 отказа.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Уполномоченная организация направляет в центр извещение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назначении, 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назначении (с приложением письма уполномоченного органа по назначению пособия о причинах отказа).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удостоверение, подписанного руководителем уполномоченной организации. В случае отказа в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пособия о причинах отказа.</w:t>
            </w:r>
          </w:p>
        </w:tc>
      </w:tr>
      <w:tr>
        <w:trPr>
          <w:trHeight w:val="3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Решение, зарегистрированное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журнале,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уполномоченной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удостоверения на бумажном носителе, подписанного подразделением уполномоченной организации.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назначении либо отказе, пенсионного удостоверения на бумажном носителе, либо мотивированный ответ об отказе в предоставлении государственной услуги на бумажном носителе.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заявителя через центр – направляет в центр уведомление о назначении либо отказе, пенсионное удостоверение на бумажном носителе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заявителя через центр – 10.</w:t>
            </w:r>
          </w:p>
        </w:tc>
      </w:tr>
    </w:tbl>
    <w:bookmarkStart w:name="z28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0"/>
        <w:gridCol w:w="3885"/>
        <w:gridCol w:w="3108"/>
        <w:gridCol w:w="3167"/>
      </w:tblGrid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1-1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уполномоченной организации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уполномоченной организации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пособия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отрывного талона,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заявления.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отрывного талона, прием реестра оформленных документов от центра,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бумажного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макета дела с проектом решения и расчетами размера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направление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макета дела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 проектом решения удостоверенного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цифровой подписью в филиал уполномоченной организации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правильности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макета дела макету дела на бумажном носителе,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макета дела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 проектом решения удостоверенного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по назначению пособия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социального пособия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назначении либо отказе, пенсионного удостоверения на бумажном носителе,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назначении либо отказе, пенсионного удостоверения на бумажном носителе,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пособий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инвалидности, по случаю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потери кормильца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 возрасту»      </w:t>
      </w:r>
    </w:p>
    <w:bookmarkEnd w:id="61"/>
    <w:bookmarkStart w:name="z28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91694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694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2011 года № 127-ө</w:t>
      </w:r>
    </w:p>
    <w:bookmarkEnd w:id="63"/>
    <w:bookmarkStart w:name="z15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государственных специальных пособий»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приказа Министра труда и социальной защиты населения РК от 12.12.2012 </w:t>
      </w:r>
      <w:r>
        <w:rPr>
          <w:rFonts w:ascii="Times New Roman"/>
          <w:b w:val="false"/>
          <w:i w:val="false"/>
          <w:color w:val="ff0000"/>
          <w:sz w:val="28"/>
        </w:rPr>
        <w:t>№ 468-ө-м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9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5"/>
    <w:bookmarkStart w:name="z2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оказания государственной услуги «Назначение специальных государственных пособий»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специальное пособие (далее - пособие) - денежная выплата лицам, имевшим по состоянию на 1 января 1998 года установленный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«О государственном специальном пособии лицам, работавшим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труда» (далее - Закон) стаж работы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назначению пособия – территориальные органы Комитета по контролю и социальной защите Министерства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государственного специального пособия (далее – получатель государственной услуги) – гражданин Республики Казахстан, имеющий право на назначение государственного специального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центр по выплате пенсий (далее – уполномоченная организация) – юридическое лицо, уполномоченное Правительством Республики Казахстан осуществлять функции на условиях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филиал уполномоченной организации – областные, городов Астана и Алматы филиалы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подразделения уполномоченной организации – городские, районные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центр обслуживания населения (далее - центр)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«одного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веб-портал «электронного правительства» (далее - портал) - информационная система, представляющая собой единое окно доступа ко всей консолидированной правительственной информации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ЦБД – Централизованная база данных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структурно-функциональные единицы, которые участвуют в процессе оказания государственной услуги (далее - СФЕ) – это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по назначению пособия,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«Назначение государственных специальных пособий» (далее - Стандарт), утвержденный постановлением Правительства Республики Казахстан от 7 апреля 2011 года № 393.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оформленных документов осуществляются подразделениями уполномоченной организации и центром,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 статьи 5 Закона Республики Казахстан от 13 июля 1999 года «О государственном специальном пособии лицам, работавшим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осуществления выплаты государственных базовых социальных пособий по инвалидности, по случаю потери кормильца и по возрасту, пенсионных выплат из Государственного центра по выплате пенсий, государственного специального пособия, государственных специальных пособий, утвержденных постановлением Правительства Республики Казахстан от 25 августа 2006 года № 819;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подразделении уполномоченной организации или в центре: выдача удостоверения на бумажном носителе либо мотивированный ответ об отказе в предоставлении государственной услуги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 получение информации о назначении государственного специального пособия либо мотивированный ответ об отказе в предоставлении государственной услуги в форме электронного документа по назначению государственных специальных пособий.</w:t>
      </w:r>
    </w:p>
    <w:bookmarkEnd w:id="66"/>
    <w:bookmarkStart w:name="z31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67"/>
    <w:bookmarkStart w:name="z31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подразделениями уполномоченной организации и центром по месту жительства получателя государственной услуги, адреса и график работы,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установлен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труда и социальной защиты населения Республики Казахстан: http://www.enbek.gov.kz;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уполномоченной организации: www.gcvp.kz;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интернет–ресурсе центра: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стендах в подразделении уполномоченной организации и центре;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caII-центра: (1414) и по телефону caII-центра уполномоченной организации: (1411).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предоставлении государственной услуги являются непредставление всех необходимых документов,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запроса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 составляет в двух экземплярах реестр оформленных документов, в течение одного рабочего дня с момента обращения получателя государственной услуги (день приема документов не входит в срок оказания государственной услуги) передает посредством курьерской службы один экземпляр реестра оформленных документов, с приложением принятых заявлений документов и фотографий получателей форматом 3х4 сантиметра в подразделение уполномоченной организации. На обоих экземплярах реестра оформленных документов подразделение уполномоченной организации проставляет отметку о принятии документов от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подразделение уполномоченной организации в течение трех рабочих дней со дня принятия заявления и документов от получателя государственной услуги и центра (посредством реестра оформленных документов), формирует макет дела на бумажном носителе и электронный макет дела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филиал уполномоченной организации в течение двух рабочих дней рассматривает поступившие электронные макеты дел, проекты решений, проверяет правильность расчета и оформление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назначению пособия в течение пяти рабочих дней рассматривает поступивший электронный макет дела с проектом решения и принимает решение о назначении (изменении, отказе в назначении) пособия, направляет электронное дело в подразделение уполномоченной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по назначению пособия: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решение в автоматическом режиме с присвоением номера в электронном журнале, направляет электронное дело с решением и электронным извещением в подразделение уполномоченной организации посредством электронной связи. В случае принятия решения об отказе в назначении государственной услуги уполномоченный орган по назначению пособия указывает в электронном решении и в электронном извещении основание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рабочего дня с момента принятия решения о назначении (об отказе в назначении) пособия уполномоченный орган по назначению пособия направляет соответствующее уведомление о назначении или об отказе в назначении государственной услуги согласно приложениям 1, 2 к настоящему Регламенту в подразделение уполномоченной организации. В случае отказа к уведомлению об отказе в назначении государственной услуги прикладывается письмо уполномоченного органа по назначению пособия о причинах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сомнений в представленных сканированных документах уполномоченный орган по назначению пособия запрашивает из подразделения уполномоченной организации макет дела на бумажном носителе для сверки с электронным макетом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соответствующей графе электронного извещения указывается конкретная причина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 всех необходимых для принятия решения о назначении государственной услуги документов, либо некачественного или неполного пакета документов, электронный макет дела возвращается уполномоченным органом по назначению пособия на дооформление в подразделение уполномоченной организации для дополнения макета дела недостающими документами в течение тридцати рабочих дней со дня поступления электронного макета дела в подразделение уполномоченной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соответствующей графе электронного извещения указывается конкретная причина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дооформления документов в течение тридцати рабочих дней со дня поступления электронного макета дела в подразделение уполномоченной организации, уполномоченный орган по назначению пособия выносит электронное решение о назначении государственной услуги по имеющимся документам, либо об отказе в назначении;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подразделение уполномоченной организации в течение двух рабочих дней с момента поступления уведомления о назначении (об отказе в назначении) государственной услуги от уполномоченного органа по назначению пособия и электронного макета дела с решением уполномоченного органа по назначению пособия о назначении пособия: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распечатывает электронное решение, подшивает в дело и производит соответствующие записи в ЦБД;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распечатывает уведомление о назначении (об отказе в назначении) государственной услуги, извещение по приложению 3 к настоящему Регламенту, выписывает пенсионные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посредством курьерской службы центра передает в центр извещение с приложением уведомления о назначении (об отказе в назначении), и мотивированного ответа уполномоченного органа по назначению пособия об отказе в предоставлении государственной услуги, а также выдает центру удостоверения о назначении пособия под роспись в реестре принятых/переданных удостоверений согласно приложению 4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поступления электронного макета дела на доработку направляет в центр, посредством курьерской службы центра, извещение с причиной возврата указанной уполномоченным органом по назначению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центр в течение одного рабочего дня выдает получателю государственной услуги (день приема документов от подразделения уполномоченной организации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(об отказе в назначении);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о назначении государственной услуги либо мотивированный ответ уполномоченного органа по назначению пособия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уведомляет заявителя о необходимости представления в течение двадцати пяти рабочих дней дополнительных документов, указанных в извещении.</w:t>
      </w:r>
    </w:p>
    <w:bookmarkEnd w:id="68"/>
    <w:bookmarkStart w:name="z35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9"/>
    <w:bookmarkStart w:name="z35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подразделении уполномоченной организации осуществляется посредством «окон»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выдается отрывной талон заявления с отметкой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центре осуществляется в операционном зале посредством «безбарьерного» обслуживания,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центр,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номера, даты и времени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запрос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Специалист уполномоченной организации и центра проверяет полноту пакета документов и соответствие копии документов оригиналам, обеспечивает качество принимаемых документов у получателя государственной услуги для назначения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Центр посредством курьерской службы передает один из двух экземпляров реестра оформленных документов с приложением к нему принятых заявлений и документов от получателя государственной услуги в подразделение уполномоченной организации в рабочие дни до 14.00 часов (времени г. Астаны).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обоих экземплярах реестра оформленных документов подразделение уполномоченной организации проставляет отметку о принятии документов от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Специалист центра, получив уведомление, извещение о назначении (изменении, отказе в назначении) пособия и удостоверения извещает получателя государственной услуги. В случае отказа в назначении государственной услуги возвращает представленные документы получателю государственной услуги с письмом уполномоченного органа по назначению пособия о причинах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государственной услуги получатели государственной услуги представляют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филиала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филиала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уполномоченного органа по назначению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начальник управления (отдела) уполномоченного органа по назначению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уполномоченного органа по назначению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указанных в приложении 5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 приложении 6 к настоящему Регламенту.</w:t>
      </w:r>
    </w:p>
    <w:bookmarkEnd w:id="70"/>
    <w:bookmarkStart w:name="z3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пособий»   </w:t>
      </w:r>
    </w:p>
    <w:bookmarkEnd w:id="71"/>
    <w:bookmarkStart w:name="z3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1                        </w:t>
      </w:r>
    </w:p>
    <w:bookmarkEnd w:id="72"/>
    <w:bookmarkStart w:name="z3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Уведомление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о назначении государственного специального пособия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«___»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«____» ________________ 19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обращения «___» ________________ 20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о назначении № _____ от «______» ______________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Назначенная сумма государственного специального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пособия по списку № 1:________ (_______________________)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и ФИО директора уполномоченного органа по назначению)</w:t>
      </w:r>
    </w:p>
    <w:bookmarkStart w:name="z3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2                        </w:t>
      </w:r>
    </w:p>
    <w:bookmarkEnd w:id="74"/>
    <w:bookmarkStart w:name="z3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Уведомление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о назначении государственного специального пособия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от «___» 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«____» ________________ 19 _____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обращения «___» ________________ 20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о назначении № _____ от «____» ______________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Назначенная сумма государственного специального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пособия по списку № 2:_______ (_______________________)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(должность и ФИО директора уполномоченного органа по назначению)</w:t>
      </w:r>
    </w:p>
    <w:bookmarkStart w:name="z3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пособий»   </w:t>
      </w:r>
    </w:p>
    <w:bookmarkEnd w:id="76"/>
    <w:bookmarkStart w:name="z3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Уведомление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 отказе в назначении государственного специального пособия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от «___»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Гражданин(ка)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«____» ________________ 19 _____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обращения «___» ________________ 20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о назначении № _____ от «______» ______________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Назначенная сумма государственного специального пособия по списку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2:_______ (_______________________)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и ФИО директора уполномоченного органа по назначению)</w:t>
      </w:r>
    </w:p>
    <w:bookmarkStart w:name="z3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пособий»   </w:t>
      </w:r>
    </w:p>
    <w:bookmarkEnd w:id="78"/>
    <w:bookmarkStart w:name="z39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Извещение о результате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(по извещению № ___ принятого от центра)</w:t>
      </w:r>
      <w:r>
        <w:br/>
      </w:r>
      <w:r>
        <w:rPr>
          <w:rFonts w:ascii="Times New Roman"/>
          <w:b/>
          <w:i w:val="false"/>
          <w:color w:val="000000"/>
        </w:rPr>
        <w:t>
по ______________ подразделению ________________ области</w:t>
      </w:r>
      <w:r>
        <w:br/>
      </w:r>
      <w:r>
        <w:rPr>
          <w:rFonts w:ascii="Times New Roman"/>
          <w:b/>
          <w:i w:val="false"/>
          <w:color w:val="000000"/>
        </w:rPr>
        <w:t>
№ ____ от «___» _______ 20__ года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1004"/>
        <w:gridCol w:w="1906"/>
        <w:gridCol w:w="1752"/>
        <w:gridCol w:w="1334"/>
        <w:gridCol w:w="1334"/>
        <w:gridCol w:w="1554"/>
        <w:gridCol w:w="1554"/>
        <w:gridCol w:w="1466"/>
        <w:gridCol w:w="1556"/>
      </w:tblGrid>
      <w:tr>
        <w:trPr>
          <w:trHeight w:val="360" w:hRule="atLeast"/>
        </w:trPr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дела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 рассмотрении уполномоченного органа по назначению пособия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назначения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возврата на доработку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возврата на дооформ-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решения об отказе в назначении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принятого решения об отказе в назначении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1"/>
        <w:gridCol w:w="5949"/>
      </w:tblGrid>
      <w:tr>
        <w:trPr>
          <w:trHeight w:val="30" w:hRule="atLeast"/>
        </w:trPr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прилагается документов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 (цифрами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прописью)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Сдал: ФИО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уполномоченной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 _____________ 20 _____г.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Принял: ФИО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 ___________ 20 ____ г.</w:t>
            </w:r>
          </w:p>
        </w:tc>
      </w:tr>
    </w:tbl>
    <w:bookmarkStart w:name="z3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пособий»   </w:t>
      </w:r>
    </w:p>
    <w:bookmarkEnd w:id="80"/>
    <w:bookmarkStart w:name="z39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 принятых/переданных удостоверений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5580"/>
        <w:gridCol w:w="4037"/>
        <w:gridCol w:w="3829"/>
      </w:tblGrid>
      <w:tr>
        <w:trPr>
          <w:trHeight w:val="7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получателя государственной услуги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получателя государственной услуги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дела получателя государственной услуги</w:t>
            </w:r>
          </w:p>
        </w:tc>
      </w:tr>
      <w:tr>
        <w:trPr>
          <w:trHeight w:val="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3"/>
        <w:gridCol w:w="5977"/>
      </w:tblGrid>
      <w:tr>
        <w:trPr>
          <w:trHeight w:val="30" w:hRule="atLeast"/>
        </w:trPr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прилагается документов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 (цифрами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прописью)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Сдал: ФИО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уполномоченной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 _____________ 20 _____г.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Принял: ФИО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 ___________ 20 ____ г.</w:t>
            </w:r>
          </w:p>
        </w:tc>
      </w:tr>
    </w:tbl>
    <w:bookmarkStart w:name="z3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пособий»   </w:t>
      </w:r>
    </w:p>
    <w:bookmarkEnd w:id="82"/>
    <w:bookmarkStart w:name="z39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"/>
        <w:gridCol w:w="2127"/>
        <w:gridCol w:w="2400"/>
        <w:gridCol w:w="2881"/>
        <w:gridCol w:w="2965"/>
        <w:gridCol w:w="3385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69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3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центра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организации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организации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организации</w:t>
            </w:r>
          </w:p>
        </w:tc>
      </w:tr>
      <w:tr>
        <w:trPr>
          <w:trHeight w:val="405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проверяет полноту пакета и качество принимаемых у получателя государственной услуги документов, регистрирует в журнале и выдает отрывной талон получателю государственной услуги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отметкой о принятии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документов.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от получателя или центра (посредством реестра оформленных документов)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 и выдает отрывной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получателю с отметкой о принятии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 Принимает от центра один экземпляр реестра оформленных документов с отметкой о принятии документов. Для формирования электронного макета дела, сканирует макет дела, проверяет качество сканированных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макету дела на бумажном носителе, формирует проект решения, производит расчет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государственного специального пособия и удостоверяет электронный проект решения электронной цифровой подписью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Сверяет соответствие электронного макета дела макету дела на бумажном носителе, проверяет качество сканированных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специального пособия,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решения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и 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правильность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и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проекта решения, после 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электронным извещением руководителю филиала уполномоченной организации, при этом удостоверяет электронный проект решения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</w:p>
        </w:tc>
      </w:tr>
      <w:tr>
        <w:trPr>
          <w:trHeight w:val="276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 подразделение уполномоченной организации один реестр оформленных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приложением принятых заявлений, документов и фотографий в подразделение уполномоченной организации.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Бумажный макет дела и электронный макет дела получателя с электронным проектом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макета дела 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уполномоченной организации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его в филиал уполномоченной организации 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подписи руководителю филиала уполномоченной организации </w:t>
            </w:r>
          </w:p>
        </w:tc>
      </w:tr>
      <w:tr>
        <w:trPr>
          <w:trHeight w:val="465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69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"/>
        <w:gridCol w:w="2507"/>
        <w:gridCol w:w="2486"/>
        <w:gridCol w:w="2593"/>
        <w:gridCol w:w="2870"/>
        <w:gridCol w:w="32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уполномоченной организации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 по назначению пособия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(отдела) уполномоченного органа по назначению пособия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пособия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 государственного специального пособия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проектом решения и проверяет правильность,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решение о назначении (изменении, отказе в 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специального пособия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специального пособия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уполномоченный орган по назначению пособия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 государственного специального пособия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отказа;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его на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(отдела) уполномоченного органа по назначению пособия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специального пособия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специального пособия,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"/>
        <w:gridCol w:w="2149"/>
        <w:gridCol w:w="2956"/>
        <w:gridCol w:w="2491"/>
        <w:gridCol w:w="2598"/>
        <w:gridCol w:w="3709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 по назначению пособия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уполномоченной организации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центра</w:t>
            </w:r>
          </w:p>
        </w:tc>
      </w:tr>
      <w:tr>
        <w:trPr>
          <w:trHeight w:val="30" w:hRule="atLeast"/>
        </w:trPr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 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назначении)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автоматическом режиме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 номера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 с решением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 извещением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уполномоченной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связи. В случае принятия решения об отказе в назначении государственного специальное пособие в связи с отсутствием у заявителя права на государственное специального пособие, уполномоченный орган по назначению пособия указывает в электронном решении основание отказа. Электронный макет дела с электронным извещением и письмом уполномоченного органа по назначению пособия о причинах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электронной связи возвращается в подразделение уполномоченной организации.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 по назначению пособия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выплаты, получив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макет дела с 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(изменении) государственного специального пособия,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распечатывает решение и подшивает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бумажный макет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получателя. Вводит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в ЦБД. Выписывает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выдает получателю и центру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формы, которое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получателя.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 по назначению пособия решения об отказе в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извещает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и центр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 государственного специального пособия и возвращает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 и центру с письмом уполномоченного органа по назначению пособия о причинах отказа.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Уполномоченная организация направляет в центр извещение о назначении, изменении, отказе в назначении (с приложением письма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пособия о причинах отказа).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удостоверение, подписанного руководителем уполномоченной организации. В случае отказа в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возвращает представленные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получателю с письмом уполномоченного органа по назначению пособия о причинах отказа.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Решение, зарегистрированное в электронном журнале, и направление его в подразделение уполномоченной организации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удостоверения на бумажном носителе, подписанного подразделением уполномоченной организации.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3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уведомления о назначении либо отказе, пенсионного удостоверения на бумажном носителе, либо мотивированный ответ об отказе в предоставлении государственной услуги на бумажном носителе.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заявителя через центр – направляет в центр уведомление о назначении либо отказе, пенсионное удостоверение на бумажном носителе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  <w:tr>
        <w:trPr>
          <w:trHeight w:val="30" w:hRule="atLeast"/>
        </w:trPr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заявителя через центр – 10.</w:t>
            </w:r>
          </w:p>
        </w:tc>
      </w:tr>
    </w:tbl>
    <w:bookmarkStart w:name="z39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3"/>
        <w:gridCol w:w="3210"/>
        <w:gridCol w:w="3114"/>
        <w:gridCol w:w="3653"/>
      </w:tblGrid>
      <w:tr>
        <w:trPr>
          <w:trHeight w:val="30" w:hRule="atLeast"/>
        </w:trPr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1-1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уполномоченной организации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уполномоченной организации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пособия</w:t>
            </w:r>
          </w:p>
        </w:tc>
      </w:tr>
      <w:tr>
        <w:trPr>
          <w:trHeight w:val="30" w:hRule="atLeast"/>
        </w:trPr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отрывного талона, регистрация заявления.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отрывного талона, прием реестра оформленных документов от центра, регистрация заявления, формирование бумажного и электронного макета дела с проектом решения и расчетами размера государственной услуги, направление электронного макета дела с электронным проектом решения удостоверенного электронной цифровой подписью в филиал уполномоченной организации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правильности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макета дела макету дела на бумажном носителе, направление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макета дела с электронным проектом решения удостоверенного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по назначению пособия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 (изменении, отказе в 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специального пособия</w:t>
            </w:r>
          </w:p>
        </w:tc>
      </w:tr>
      <w:tr>
        <w:trPr>
          <w:trHeight w:val="30" w:hRule="atLeast"/>
        </w:trPr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назначении либо отказе, пенсионного удостоверения на бумажном носителе,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назначении либо отказе, пенсионного удостоверения на бумажном носителе,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пособий»   </w:t>
      </w:r>
    </w:p>
    <w:bookmarkEnd w:id="85"/>
    <w:bookmarkStart w:name="z39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92710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710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2011 года № 127-ө</w:t>
      </w:r>
    </w:p>
    <w:bookmarkEnd w:id="87"/>
    <w:bookmarkStart w:name="z20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социальных выплат на случаи социальных рисков:</w:t>
      </w:r>
      <w:r>
        <w:br/>
      </w:r>
      <w:r>
        <w:rPr>
          <w:rFonts w:ascii="Times New Roman"/>
          <w:b/>
          <w:i w:val="false"/>
          <w:color w:val="000000"/>
        </w:rPr>
        <w:t>
утраты трудоспособности; потери кормильца; потери работы;</w:t>
      </w:r>
      <w:r>
        <w:br/>
      </w:r>
      <w:r>
        <w:rPr>
          <w:rFonts w:ascii="Times New Roman"/>
          <w:b/>
          <w:i w:val="false"/>
          <w:color w:val="000000"/>
        </w:rPr>
        <w:t>
потери дохода в связи с беременностью и родами, усыновлением</w:t>
      </w:r>
      <w:r>
        <w:br/>
      </w:r>
      <w:r>
        <w:rPr>
          <w:rFonts w:ascii="Times New Roman"/>
          <w:b/>
          <w:i w:val="false"/>
          <w:color w:val="000000"/>
        </w:rPr>
        <w:t>
(удочерением) новорожденного ребенка (детей); потери дохода в</w:t>
      </w:r>
      <w:r>
        <w:br/>
      </w:r>
      <w:r>
        <w:rPr>
          <w:rFonts w:ascii="Times New Roman"/>
          <w:b/>
          <w:i w:val="false"/>
          <w:color w:val="000000"/>
        </w:rPr>
        <w:t xml:space="preserve">
связи с уходом за ребенком по достижению им </w:t>
      </w:r>
      <w:r>
        <w:br/>
      </w:r>
      <w:r>
        <w:rPr>
          <w:rFonts w:ascii="Times New Roman"/>
          <w:b/>
          <w:i w:val="false"/>
          <w:color w:val="000000"/>
        </w:rPr>
        <w:t>
возраста одного года»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приказа Министра труда и социальной защиты населения РК от 12.12.2012 </w:t>
      </w:r>
      <w:r>
        <w:rPr>
          <w:rFonts w:ascii="Times New Roman"/>
          <w:b w:val="false"/>
          <w:i w:val="false"/>
          <w:color w:val="ff0000"/>
          <w:sz w:val="28"/>
        </w:rPr>
        <w:t>№ 468-ө-м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89"/>
    <w:bookmarkStart w:name="z4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оказания государственной услуги «Назначение социальных выплат на случаи социальных рисков: утраты трудоспособности; потери кормильца; потери работы; потери дохода в связи с беременностью и родами, усыновлением (удочерением) новорожденного ребенка (детей); потери дохода в связи с уходом за ребенком по достижению им возраста одного года»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фонд социального страхования (далее - Фонд) – юридическое лицо, производящее сбор социальных отчислений и выплаты участникам системы обязательного социального страхования, в отношении которых наступил случай социального риска, включая членов семьи-иждивенцев в случае потери кормильца, - участника системы обязательного социального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социальной выплаты (далее - получатель) - физическое лицо, за которого производились либо которое уплачивало социальные отчисления в Фонд и в отношении которого уполномоченным органом по назначению социальных выплат вынесено решение о назначении социальных выплат, а в случае смерти лица, являющегося участником системы обязательного социального страхования, за которого производились социальные отчисления, - члены семьи умершего (признанного судом безвестно отсутствующим или объявленного умершим), кормильца, состоявшие на его иждивении;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уполномоченная организация по учету социальных отчислений и социальных выплат (далее - уполномоченная организация) – республиканское государственное казенное предприятие, созданное по решению Правительства Республики Казахстан, имеющее структурные подразделения в регионах;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филиал уполномоченной организации - областные, городов Астана и Алматы филиалы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подразделения уполномоченной организации – городские, районные отделения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ЦБД - Центральная база данных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государственный орган по назначению социальных выплат - территориальные органы Комитета по контролю и социальной защите Министерства труда и социальной защиты населения Республики Казахстан (далее – уполномоченный орган по назначению социальных выплат);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центр обслуживания населения (далее - центр)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«одного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структурно-функциональные единицы, которые участвуют в процессе оказания государственной услуги (далее - СФЕ) – это ответственные лица заинтересованных органов, информационные системы или их подсистемы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по назначению социальных выплат,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«Назначение социальных выплат на случаи социальных рисков: утраты трудоспособности; потери кормильца; потери работы; потери дохода в связи с беременностью и родами, усыновлением (удочерением) новорожденного ребенка (детей); потери дохода в связи с уходом за ребенком по достижению им возраста одного года» (далее - Стандарт), утвержденного постановлением Правительства Республики Казахстан от 7 апреля 2011 года № 393.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оформленных документов осуществляются подразделениями уполномоченной организации и центром,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апреля 2003 года «Об обязательном социальном страховании»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исчисления, перерасчета (определения) и повышения размеров социальных выплат из Государственного фонда социального страхования, утвержденных постановлением Правительства Республики Казахстан от 28 декабря 2007 года № 1307.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назначение либо мотивированный ответ об отказе в предоставлении услуги с выдачей копии решения территориального органа по контролю и социальной защите на бумажном носителе.</w:t>
      </w:r>
    </w:p>
    <w:bookmarkEnd w:id="90"/>
    <w:bookmarkStart w:name="z41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91"/>
    <w:bookmarkStart w:name="z4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подразделениями уполномоченной организации или центра по месту жительства получателя адреса,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установлен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документах,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труда и социальной защиты населения Республики Казахстан: http://www.enbek.gov.kz;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уполномоченной организации: www.gcvp.kz;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интернет-ресурсе центра: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стендах в подразделении уполномоченной организации,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call-центра: (1414) и по телефону call-центра уполномоченной организации: (1411).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назначению социальных выплат отказывает в предоставлении государственной услуги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 составляет в двух экземплярах реестр оформленных документов в течение одного рабочего дня с момента обращения получателя государственной услуги (день приема документов не входит в срок оказания государственной услуги), передает посредством курьерской службы один экземпляр извещения, с приложением принятых заявлений и документов в подразделение уполномоченной организации для назначения социальной выплаты, за исключением социальных выплат на случаи: потери дохода в связи с беременностью и родами; потери дохода в связи с усыновлением (удочерением) новорожденного ребенка (детей); потери дохода в связи с уходом за ребенком по достижению им возраста одного года. На обоих экземплярах реестра оформленных документов подразделение уполномоченной организации проставляет отметку о принятии документов от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подразделение уполномоченной организации в течение трех рабочих дней со дня принятия заявления и документов от получателей государственной услуги и центра (посредством реестра), формирует макет дела на бумажном носителе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филиал уполномоченной организации в течение двух рабочих дней рассматривает поступившие макеты дел, проекты решений, проверяет правильность расчета и оформление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назначению социальных выплат в течение десяти рабочих дней рассматривает поступивший макет дела с проектом решения и принимает решение о назначении или отказе в назначении социальной выплаты, направляет макет дела в подразделение уполномоченной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по назначению социальных выплат: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решение в автоматическом режиме с присвоением номера в журнале, направляет дело с решением и извещением в подразделение уполномоченной организации. В случае принятия решения об отказе в назначении государственной услуги уполномоченный орган по назначению социальных выплат указывает в решении и в извещении основание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 всех необходимых для принятия решения о назначении государственной услуги документов, либо некачественного или неполного пакета документов, макет дела возвращается уполномоченным органом по назначению социальных выплат на дооформление в подразделение уполномоченной организации для дополнения макета дела недостающими документами в течение тридцати рабочих дней со дня поступления макета дела в подразделение.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соответствующей графе извещения указывается конкретная причина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дооформления документов в течение тридцати рабочих дней со дня поступления макета дела в подразделение уполномоченной организации, уполномоченный государственный орган по назначению социальных выплат выносит решение о назначении социальной выплаты либо об отказе в назначении социальной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подразделение уполномоченной организации в течение двух рабочих дней с момента поступления от уполномоченного органа по назначению социальных выплат макета дела с решением о назначении социальной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распечатывает решение, подшивает в дело и производит соответствующие записи в ЦБД;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распечатывает извещение согласно приложению 1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назначении социальной выплаты посредством курьерской службы передает в центр извещение с приложением копии решения уполномоченного органа по назначению социальных выплат об отказе в назначении социальной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центр в течение одного рабочего дня выдает получателю государственной услуги (день приема документов от подразделения уполномоченной организации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уполномоченного органа по назначению социальных выплат об отказе в предоставлении государственной услуги.</w:t>
      </w:r>
    </w:p>
    <w:bookmarkEnd w:id="92"/>
    <w:bookmarkStart w:name="z44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3"/>
    <w:bookmarkStart w:name="z44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подразделении уполномоченной организации осуществляется посредством «окон»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выдается отрывной талон заявления с отметкой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Центре осуществляется в операционном зале посредством «безбарьерного» обслуживания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номера, даты и времени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запрос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Специалист уполномоченной организации и центра проверяет полноту пакета документов и соответствие копии документов оригиналам, обеспечивает качество принимаемых документов у получателя государственной услуги для назначения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Центр посредством курьерской службы передает один из двух экземпляров реестра с приложением к нему принятых заявлений и документов от получателя государственной услуги в подразделение уполномоченной организации в рабочие дни до 14.00 часов (времени г. Астаны).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Специалист центра, получив уведомление, извещение о назначении или об отказе в назначении социальной выплаты извещает получателя государственной услуги. В случае отказа в назначении государственной услуги возвращает представленные документы получателю государственной услуги с копией решения уполномоченного органа по назначению социальных выплат о причинах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государственной услуги получатели государственной услуги представляют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филиала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филиала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уполномоченного органа по назначению социальных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начальник управления (отдела) уполномоченного органа по назначению социальных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уполномоченного органа по назначению социальных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специалист отдела выплаты уполномоченной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приведена в приложении 3 к настоящему Регламенту.</w:t>
      </w:r>
    </w:p>
    <w:bookmarkEnd w:id="94"/>
    <w:bookmarkStart w:name="z47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«Назначение социальных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 на случаи социальных рисков: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утраты трудоспособности, потери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кормильца, потери работы, потери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дохода в связи с беременностью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родами, с усыновлением (удочерением)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новорожденного ребенка (детей),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потери дохода в связи с уходом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ребенком по достижению им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возраста одного года»      </w:t>
      </w:r>
    </w:p>
    <w:bookmarkEnd w:id="95"/>
    <w:bookmarkStart w:name="z47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Извещение о результате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(по извещению № ___ принятого от центра)</w:t>
      </w:r>
      <w:r>
        <w:br/>
      </w:r>
      <w:r>
        <w:rPr>
          <w:rFonts w:ascii="Times New Roman"/>
          <w:b/>
          <w:i w:val="false"/>
          <w:color w:val="000000"/>
        </w:rPr>
        <w:t>
по ______________ подразделению ________________ области</w:t>
      </w:r>
      <w:r>
        <w:br/>
      </w:r>
      <w:r>
        <w:rPr>
          <w:rFonts w:ascii="Times New Roman"/>
          <w:b/>
          <w:i w:val="false"/>
          <w:color w:val="000000"/>
        </w:rPr>
        <w:t>
№ ____ от «___» _______ 20 __ года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861"/>
        <w:gridCol w:w="1708"/>
        <w:gridCol w:w="1648"/>
        <w:gridCol w:w="1123"/>
        <w:gridCol w:w="1345"/>
        <w:gridCol w:w="1548"/>
        <w:gridCol w:w="1548"/>
        <w:gridCol w:w="1669"/>
        <w:gridCol w:w="1912"/>
      </w:tblGrid>
      <w:tr>
        <w:trPr>
          <w:trHeight w:val="36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дела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рассмотрения департаментом</w:t>
            </w:r>
          </w:p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назначения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возврата на доработку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возврата на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решения об отказе в назначении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принятого 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назначении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3"/>
        <w:gridCol w:w="5977"/>
      </w:tblGrid>
      <w:tr>
        <w:trPr>
          <w:trHeight w:val="30" w:hRule="atLeast"/>
        </w:trPr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прилагается документов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 (цифрами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прописью)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Сдал: ФИО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уполномоченной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 _____________ 20__ г.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Принял: ФИО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 ___________ 20__ г.</w:t>
            </w:r>
          </w:p>
        </w:tc>
      </w:tr>
    </w:tbl>
    <w:bookmarkStart w:name="z47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«Назначение социальных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 на случаи социальных рисков: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утраты трудоспособности, потери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кормильца, потери работы, потери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дохода в связи с беременностью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родами, с усыновлением (удочерением)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новорожденного ребенка (детей),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потери дохода в связи с уходом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ребенком по достижению им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возраста одного года»      </w:t>
      </w:r>
    </w:p>
    <w:bookmarkEnd w:id="97"/>
    <w:bookmarkStart w:name="z47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"/>
        <w:gridCol w:w="2330"/>
        <w:gridCol w:w="3040"/>
        <w:gridCol w:w="3062"/>
        <w:gridCol w:w="2707"/>
        <w:gridCol w:w="2770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82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9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центра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подразделения уполномоченной организации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подразделения уполномоченной организации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и руководитель филиала уполномоченной организации</w:t>
            </w:r>
          </w:p>
        </w:tc>
      </w:tr>
      <w:tr>
        <w:trPr>
          <w:trHeight w:val="58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 приложением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проверяет полноту пакета и качество принимаемых у получателя государственной услуги документов, регистрирует в журнале и выдает отрывной талон получателю государственной услуги с отметкой о принятии документов.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от получателя или реестр оформленных документов от центра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 и выдает отрывной талон получателю с отметкой о принятии документов. Принимает от центра один экземпляр реестра оформленных документов согласно приложению 1 к настоящему Регламенту с отметкой о принятии документов.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наличие всех документов в макете дела, правильность расчета размера социальных выплат, оформления проекта решения и удостоверяет его своей подписью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Рассматривают поступившие макет дела и проект решения, проверяют правильность расчета и оформления проекта решения, после чего направляет вместе с извещением в уполномоченный орган по назначению социальных выплат</w:t>
            </w:r>
          </w:p>
        </w:tc>
      </w:tr>
      <w:tr>
        <w:trPr>
          <w:trHeight w:val="276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 подразделение уполномоченной организации один экземпляр реестра оформленных документов согласно приложению 1 к настоящему Регламенту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 по назначению социальных выплат через филиал уполномоченной организации.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 макет 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его в филиал уполномоченной организации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его в уполномоченный орган по назначению социальных выплат</w:t>
            </w:r>
          </w:p>
        </w:tc>
      </w:tr>
      <w:tr>
        <w:trPr>
          <w:trHeight w:val="55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82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Продолжение таблицы 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2436"/>
        <w:gridCol w:w="2629"/>
        <w:gridCol w:w="2372"/>
        <w:gridCol w:w="1964"/>
        <w:gridCol w:w="2351"/>
        <w:gridCol w:w="192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 по назначению социальных выплат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подразделения уполномоченной организации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уполномоченной организации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подразделения уполномоченной организации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центра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об отказе в назначении социальных выплат.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данных получателя и назначенной суммы в ЦБД для формирования потребности средств.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запроса отдела выплаты уполномоченной организации в потребности средств для осуществления последними социальных выплат.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потребности и до 25 числа месяца, предшествующего выплате направление в Фонд запроса о переводе на счет уполномоченной организации средств.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отказа в назначении социальных выплат возвращает документы заявителю с письмом уполномоченного органа по назначению социальных выплат о причинах отказа либо передает их в соответствующий центр.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отказа в назначении социальных выплат возвращает документы заявителю с письмом уполномоченного органа по назначению социальных выплат о причинах отказа.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решения о назначении либо отказа в назначении социальных выплат с извещением в подразделение уполномоченной организации, через филиал уполномоченной организации.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своевременного ввода данных получателя в ЦБД.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средств в уполномоченную организацию для осуществления социальных выплат.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своевременного перевода социальных выплат на лицевые счета получателей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документов заявителю с письмом уполномоченного органа по назначению социальных выплат о причинах отказа либо передача их в соответствующий центр.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документов заявителю с письмом уполномоченного органа по назначению социальных выплат о причинах отказа.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вынесения решения о назначении социальных выплат.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Ежемесячно, в срок до 20 числа перечисление социальных выплат получателям на их банковские счета.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дня.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назначении – 6, решение об отказе - 9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заявителя через центр - 10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7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 – случай</w:t>
      </w:r>
      <w:r>
        <w:br/>
      </w:r>
      <w:r>
        <w:rPr>
          <w:rFonts w:ascii="Times New Roman"/>
          <w:b/>
          <w:i w:val="false"/>
          <w:color w:val="000000"/>
        </w:rPr>
        <w:t>
утверждения решения о назначении социальных выплат.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5"/>
        <w:gridCol w:w="3251"/>
        <w:gridCol w:w="3042"/>
        <w:gridCol w:w="2646"/>
        <w:gridCol w:w="26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уполномоченной организации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по назначению социальных выплат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отдел выплаты уполномоченной организации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</w:t>
            </w:r>
          </w:p>
        </w:tc>
      </w:tr>
      <w:tr>
        <w:trPr>
          <w:trHeight w:val="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 Прием заявления и проверка комплектности документов, выдача расписки о приеме документов.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1-1. Прием заявления и проверка комплектности документов, регистрация в журнале и выдача отрывного талона с отметкой о принятии документов.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4.* Проверка документов и утверждение решения о назначении социальных выплат.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8. Направление в Фонд запроса о переводе на счет уполномоченной организации средств.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10. Перечисление средств в уполномоченную организацию для осуществления последними социальных выплат.</w:t>
            </w:r>
          </w:p>
        </w:tc>
      </w:tr>
      <w:tr>
        <w:trPr>
          <w:trHeight w:val="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 Направление документов в подразделения уполномоченной организации.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2-1. Передача документов в отдел назначения пенсий и пособий территориального департамента по контролю и социальной защите через филиал уполномоченной организации.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5. Утверждение решения о назначении социальных выплат.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 передается с приложением представленных документов в территориальный орган по контролю и социальной защите (через филиал уполномоченной организации).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6. Регистрация решения в журнале, с присвоением номера.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9. Зачисление социальных выплат на лицевые счета получателей.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7. Направление макета дела получателя социальных выплат с решением в отделение уполномоченной организации.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В случае если выявлена ошибка, допущенная работником отделения уполномоченной организации, макет дела возвращается на дооформление в отделение уполномоченной организации.</w:t>
      </w:r>
    </w:p>
    <w:bookmarkStart w:name="z47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</w:t>
      </w:r>
      <w:r>
        <w:br/>
      </w:r>
      <w:r>
        <w:rPr>
          <w:rFonts w:ascii="Times New Roman"/>
          <w:b/>
          <w:i w:val="false"/>
          <w:color w:val="000000"/>
        </w:rPr>
        <w:t>
процесс - случай отказа в назначении социальных выплат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2"/>
        <w:gridCol w:w="4418"/>
        <w:gridCol w:w="438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центра 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отделения уполномоченной организации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 по назначению социальных выплат</w:t>
            </w:r>
          </w:p>
        </w:tc>
      </w:tr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Прием заявления и проверка комплектности документов, выдача расписки о приеме документов.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 заявления и проверка комплектности документов, регистрация в журнале и выдача отрывного талона с отметкой о принятии документов.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Проверка документов и утверждение решения об отказе в назначении социальных выплат.</w:t>
            </w:r>
          </w:p>
        </w:tc>
      </w:tr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Направление документов в подразделения уполномоченной организации.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Формирование макетов дел получателя социальных выплат и оформление проекта решения о назначении социальных выплат.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Возвращение документов в подразделения уполномоченной организации с письмом о причинах отказа.</w:t>
            </w:r>
          </w:p>
        </w:tc>
      </w:tr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Передача документов в отдел назначения пенсий и пособий территориального департамента по контролю и социальной защите.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Возвращение документов заявителю с письмом территориального органа по контролю и социальной защите о причинах отказа в социальных выплатах.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Возвращение документов заявителю/ в соответствующий центр с письмом территориального департамента по контролю и социальной защите о причинах отказа в социальных выплатах.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«Назначение социальных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 на случаи социальных рисков: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утраты трудоспособности, потери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кормильца, потери работы, потери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дохода в связи с беременностью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родами, с усыновлением (удочерением)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новорожденного ребенка (детей),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потери дохода в связи с уходом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ребенком по достижению им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возраста одного года»      </w:t>
      </w:r>
    </w:p>
    <w:bookmarkEnd w:id="101"/>
    <w:bookmarkStart w:name="z47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88392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392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2011 года № 127-ө</w:t>
      </w:r>
    </w:p>
    <w:bookmarkEnd w:id="103"/>
    <w:bookmarkStart w:name="z25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пособий на рождение ребенка</w:t>
      </w:r>
      <w:r>
        <w:br/>
      </w:r>
      <w:r>
        <w:rPr>
          <w:rFonts w:ascii="Times New Roman"/>
          <w:b/>
          <w:i w:val="false"/>
          <w:color w:val="000000"/>
        </w:rPr>
        <w:t>
и по уходу за ребенком»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в редакции приказа Министра труда и социальной защиты населения РК от 12.12.2012 </w:t>
      </w:r>
      <w:r>
        <w:rPr>
          <w:rFonts w:ascii="Times New Roman"/>
          <w:b w:val="false"/>
          <w:i w:val="false"/>
          <w:color w:val="ff0000"/>
          <w:sz w:val="28"/>
        </w:rPr>
        <w:t>№ 468-ө-м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7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5"/>
    <w:bookmarkStart w:name="z48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оказания государственной услуги «Назначение пособий на рождение ребенка и по уходу за ребенком»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назначению пособий – территориальные органы Комитета по контролю и социальной защите Министерства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- СФЕ) – это ответственные лица заинтересованных органов, информационные системы или их подсистемы, которые участвуют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– граждане Республики Казахстан, постоянно проживающие на территории Республики Казахстан и оралманы имеющие право на назначение пособия на рождение ребенка и (или) по уходу за ребенком (далее – получатели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уполномоченная организация – организация, осуществляющая выплату специального государственного пособия (Республиканское государственное казенное предприятие «Государственный центр по выплате пенсий Министерства труда и социальной защиты населения Республики Казахстан»);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подразделения уполномоченной организации – городские, районные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филиал уполномоченной организации – областные, городов Астана и Алматы филиалы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центр обслуживания населения (далее – центр)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«одного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веб-портал «электронного правительства» (далее - портал)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ЦБД – централизованная база данных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по назначению пособий,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«Назначение пособий на рождение ребенка и по уходу за ребенком» (далее - Стандарт), утвержденный постановлением Правительства Республики Казахстан от 7 апреля 2011 года № 393.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оформленных документов осуществляются подразделениями уполномоченной организации и центром,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июня 2005 года «О государственных пособиях семьям, имеющим детей»;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выплаты государственных пособий семьям, имеющим детей, утвержденных постановлением Правительства Республики Казахстан от 2 ноября 2005 года № 1092;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подразделении уполномоченной организаций или в центре: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пособий на рождение ребенка и по уходу за ребенком (далее - пособия) либо мотивированный ответ об отказе в предоставлении государственной услуги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получение информации о назначенном пособии на рождение ребенка и по уходу за ребенком либо мотивированный ответ об отказе в предоставлении государственной услуги в форме электронного документа, подписанного ЭЦП уполномоченного органа по назначению пособия на рождение ребенка и по уходу за ребенком.</w:t>
      </w:r>
    </w:p>
    <w:bookmarkEnd w:id="106"/>
    <w:bookmarkStart w:name="z50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107"/>
    <w:bookmarkStart w:name="z50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подразделениями уполномоченной организации и центром по месту жительства получателя государственной услуги, адреса и график работы,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установлен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документах,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труда и социальной защиты населения Республики Казахстан: www.enbek.gov.kz;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уполномоченной организации: www.gcvp.kz;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интернет-ресурсе центра: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стендах в подразделении уполномоченной организации,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портале -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caII-центра: (1414) и по телефону caII-центра уполномоченной организации: (1411).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предоставлении государственной услуги являются непредставление всех необходимых документов,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запроса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 составляет в двух экземплярах реестр оформленных документов, в течение одного рабочего дня с момента обращения получателя государственной услуги (день приема документов не входит в срок оказания государственной услуги) передает посредством курьерской службы один экземпляр реестра, с приложением принятых заявлений на назначение государственной услуги и документов, в подразделение уполномоченной организации. На обоих экземплярах реестра подразделение уполномоченной организации проставляет отметку о принятии документов с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подразделение уполномоченной организации в течение трех рабочих дней со дня принятия заявления и документов от получателя государственной услуги и центра (посредством реестра), формирует макет дела на бумажном носителе и электронный макет дела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филиал уполномоченной организации в течение двух рабочих дней рассматривает поступившие электронное дело и проект решения, проверяет правильность расчета и оформления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назначению пособий в течение пяти рабочих дней рассматривает поступившие электронный макет дела с проектом решения и принимает решение о назначении (изменении, отказе в назначении)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по назначению пособий: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решение в автоматическом режиме с присвоением номера в электронном журнале и направляет электронное дело с решением и электронным извещением в подразделение уполномоченной организации посредством электронной связи. В случае принятия решения об отказе в назначении государственной услуги уполномоченного органа по назначению пособий указывает в электронном решении и в электронном извещении основание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рабочего дня с момента принятия решения о назначении (об отказе в назначении) пособии передает уведомление о назначении (об отказе в назначении) государственной услуги по форме согласно приложениям 1, 2 к настоящему Регламенту, в подразделение уполномоченной организации и в центр для извещения ими получателя государственной услуги. В случае отказа к уведомлению об отказе в назначении государственной услуги прикладывается письмо уполномоченного органа по назначению пособий о причинах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сомнений в представленных сканированных документах уполномоченный орган по назначению пособий запрашивает из подразделения уполномоченной организации макет дела на бумажном носителе для сверки с электронным макетом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 всех необходимых для принятия решения о назначении государственной услуги документов, либо некачественного или неполного пакета документов, электронный макет дела возвращается уполномоченным органом по назначению пособий на дооформление в подразделение уполномоченной организации для дополнения макета дела недостающими документами в течение тридцати рабочих дней со дня поступления электронного макета дела в подразделение.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соответствующей графе электронного извещения указывается конкретная причина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в течение тридцати рабочих дней со дня поступления электронного макета дела в подразделение уполномоченной организации документы не дооформлены, уполномоченный орган по назначению пособий выносит электронное решение о назначении государственной услуги по имеющимся документам или об отказе в назначении;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подразделение уполномоченной организации в течение двух рабочих дней с момента поступления уведомления о назначении (об отказе в назначении) государственной услуги от уполномоченного органа по назначению пособий и электронного макета дела с решением уполномоченного органа по назначению пособий о назначении пособий: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распечатывает электронное решение, подшивает в дело и производит соответствующие записи в ЦБД;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распечатывает уведомление о назначении (об отказе в назначении) государственной услуги, извещение в двух экземплярах на которых проставляет отметку о принятии документов с подразделения уполномоченной организации, по форме согласно приложению 3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посредством курьерской службы центра передает в центр извещение с приложением уведомления о назначении (об отказе в назначении), и мотивированного ответа уполномоченного органа по назначению пособий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поступления электронного макета дела на доработку передает в центр посредством курьерской службы центра извещение, в котором указана конкретная причина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назначении государственной услуги подразделение уполномоченной организации или центр возвращает представленные документы получателю государственной услуги с письмом уполномоченного органа по назначению пособий о причинах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центр в течение одного рабочего дня выдает получателю государственной услуги (день приема документов от подразделения уполномоченной организации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(об отказе в назначении) либо мотивированный ответ уполномоченного органа по назначению пособий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уведомляет получателя государственной услуги о необходимости представления в течение двадцати пяти рабочих дней дополнительных документов, указанных в извещении.</w:t>
      </w:r>
    </w:p>
    <w:bookmarkEnd w:id="108"/>
    <w:bookmarkStart w:name="z53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09"/>
    <w:bookmarkStart w:name="z5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подразделении уполномоченной организации осуществляется посредством «окон»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выдается отрывной талон заявления с отметкой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центре осуществляется в операционном зале посредством «безбарьерного» обслуживания,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центр,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номера, даты и времени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запрос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Специалист уполномоченной организации и центра проверяет полноту пакета документов и соответствие копий документов оригиналам, обеспечивает качество принимаемых документов у получателя государственной услуги для назначения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Центр посредством курьерской службы передает реестр, с приложением к нему принятых заявлений и документов от получателя государственной услуги в подразделение уполномоченной организации в рабочие дни до 14.00 часов (времени г. Астаны).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Специалист центра, получив уведомление, извещение о назначении пособий (изменении, отказе в назначении) извещает получателя государственной услуги. В случае отказа в назначении пособий возвращает представленные документы получателю государственной услуги с письмом уполномоченного органа по назначению пособий о причинах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государственной услуги получатели государственной услуги представляют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филиала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филиала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уполномоченного органа по назначению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начальник управления (отдела) уполномоченного органа по назначению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уполномоченного органа по назначению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и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согласно приложению 4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приложении 5 к настоящему Регламенту.</w:t>
      </w:r>
    </w:p>
    <w:bookmarkEnd w:id="110"/>
    <w:bookmarkStart w:name="z56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пособий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рождение ребенка 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уходу за ребенком»  </w:t>
      </w:r>
    </w:p>
    <w:bookmarkEnd w:id="111"/>
    <w:bookmarkStart w:name="z56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Уведомление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о назначении пособий на рождение и по уходу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«___»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«____» ________________ 19 _____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обращения «___» ________________ 20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о назначении № _____ от «___» ______________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Назначенная сумма пособия на рождение: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(_______________________)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Назначенная сумма пособия по уходу: _________ (_______________)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и ФИО директора уполномоченного органа по назначению)</w:t>
      </w:r>
    </w:p>
    <w:bookmarkStart w:name="z56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пособий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рождение ребенка 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уходу за ребенком»  </w:t>
      </w:r>
    </w:p>
    <w:bookmarkEnd w:id="113"/>
    <w:bookmarkStart w:name="z56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Уведомление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об отказе в назначении пособий на рождение и по уходу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«____»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Гражданин(ка)_______________________________________________________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 заявителя 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«____» _________________ 19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обращения «____» ________________ 20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Отказано в назначении пособий на рождение и по уходу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(указание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и ФИО директора уполномоченного органа по назначению)</w:t>
      </w:r>
    </w:p>
    <w:bookmarkStart w:name="z57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пособий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рождение ребенка 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уходу за ребенком»  </w:t>
      </w:r>
    </w:p>
    <w:bookmarkEnd w:id="115"/>
    <w:bookmarkStart w:name="z57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Извещение о результате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(по извещению № ___ принятого от центра)</w:t>
      </w:r>
      <w:r>
        <w:br/>
      </w:r>
      <w:r>
        <w:rPr>
          <w:rFonts w:ascii="Times New Roman"/>
          <w:b/>
          <w:i w:val="false"/>
          <w:color w:val="000000"/>
        </w:rPr>
        <w:t>
по ______________ подразделению ________________ области</w:t>
      </w:r>
      <w:r>
        <w:br/>
      </w:r>
      <w:r>
        <w:rPr>
          <w:rFonts w:ascii="Times New Roman"/>
          <w:b/>
          <w:i w:val="false"/>
          <w:color w:val="000000"/>
        </w:rPr>
        <w:t>
№ ____ от «___» _______ 20__ года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879"/>
        <w:gridCol w:w="1899"/>
        <w:gridCol w:w="1344"/>
        <w:gridCol w:w="1344"/>
        <w:gridCol w:w="1566"/>
        <w:gridCol w:w="1345"/>
        <w:gridCol w:w="1766"/>
        <w:gridCol w:w="1700"/>
        <w:gridCol w:w="1746"/>
      </w:tblGrid>
      <w:tr>
        <w:trPr>
          <w:trHeight w:val="36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дела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получателя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рассмотрения уполномоченным органом по назначению пособии</w:t>
            </w:r>
          </w:p>
        </w:tc>
      </w:tr>
      <w:tr>
        <w:trPr>
          <w:trHeight w:val="16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решения о назначении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возврата на доработку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возврата на дооформление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решения об отказе в назначении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принятого решения об отказе в назначении</w:t>
            </w:r>
          </w:p>
        </w:tc>
      </w:tr>
      <w:tr>
        <w:trPr>
          <w:trHeight w:val="15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1"/>
        <w:gridCol w:w="5949"/>
      </w:tblGrid>
      <w:tr>
        <w:trPr>
          <w:trHeight w:val="30" w:hRule="atLeast"/>
        </w:trPr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прилагается документов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 (цифрами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прописью)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Сдал: ФИО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уполномоченной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 _____________ 20__ г.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Принял: ФИО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 ___________ 20__ г.</w:t>
            </w:r>
          </w:p>
        </w:tc>
      </w:tr>
    </w:tbl>
    <w:bookmarkStart w:name="z57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пособий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рождение ребенка 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уходу за ребенком»  </w:t>
      </w:r>
    </w:p>
    <w:bookmarkEnd w:id="117"/>
    <w:bookmarkStart w:name="z57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"/>
        <w:gridCol w:w="1835"/>
        <w:gridCol w:w="2598"/>
        <w:gridCol w:w="2895"/>
        <w:gridCol w:w="3086"/>
        <w:gridCol w:w="340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центра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организации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подразделения уполномоченной организации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организации</w:t>
            </w:r>
          </w:p>
        </w:tc>
      </w:tr>
      <w:tr>
        <w:trPr>
          <w:trHeight w:val="405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проверяет полноту пакета и качество принимаемых у получателя государственной услуги для назначения пособий документов, регистрирует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выдает отрывной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получателю государственной услуги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отметкой о принятии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от получателя государственной услуги или от центра (посредством реестра)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выдает отрывной талон получателю государственной услуги с отметкой о принятии документов. Принимает от центра один экземпляр реестра о принятии документов с отметкой о принятии документов. Для формирования электронного макета дела, сканирует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дела, проверяет качество сканированных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макету дела на бумажном носителе, формирует проект решения, производит расчет размера пособия и удостоверяет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макета дела макету дела на бумажном носителе, проверяет качество сканированных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пособия,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решения и удостоверяет его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и 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уполномоченной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 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 подразделение уполномоченной организации один экземпляр реестра о принятии документов, с приложением принятых документов в подразделение уполномоченной организации.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Бумажный макет дела и электронный макет дела получателя государственной услуги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 проектом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решения;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макета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уполномоченной организации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уполномоченной организации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 уполномоченной организации 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"/>
        <w:gridCol w:w="2853"/>
        <w:gridCol w:w="2789"/>
        <w:gridCol w:w="2638"/>
        <w:gridCol w:w="2724"/>
        <w:gridCol w:w="28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уполномоченной организации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пособия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 проверяет правильность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пособия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по назначению пособия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отказа, удостоверенное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его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пособия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отказа, удостоверенное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"/>
        <w:gridCol w:w="2257"/>
        <w:gridCol w:w="2970"/>
        <w:gridCol w:w="2487"/>
        <w:gridCol w:w="2635"/>
        <w:gridCol w:w="3369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 по назначению пособии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подразделения уполномоченной организации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центра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 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назначении)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автоматическом режиме с присвоением номера в электронном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 с решением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 извещением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уполномоченной организации посредством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связи. В случае принятия решения об отказе в назначении пособия в связи с отсутствием у получателя государственной услуги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пособие, уполномоченный орган по назначению пособии указывает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решении основание отказа. Электронный макет дела с электронным извещением и письмом уполномоченного органа по назначению пособии о причинах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электронной связи возвращается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уполномоченной организации.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принятия уполномоченным органом по назначению пособии решения о назначении (изменении)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получив электронный макет дела с 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распечатывает решение и подшивает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бумажный макет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государственной услуги. Вводит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получателя государственной услуги в ЦБД. Выдает получателю государственной услуги и центру уведомление о назначении (отказе в назначении)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подписанного ЭЦП руководителя уполномоченного органа по назначению пособии либо мотивированный ответ об отказе в предоставлении государственной услуги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 по назначению пособии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извещает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государственной услуги и центр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и возвращает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 государственной услуги и центру с письмом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 о причинах отказа.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о назначении (отказе в назначении)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пособия, подписанного ЭЦП руководителя уполномоченного органа по назначению пособии либо мотивированный ответ об отказе в предоставлении государственной услуги. В случае отказа в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возвращает представленные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получателю государственной услуги с письмом уполномоченного органа по назначению пособии о причинах отказа. </w:t>
            </w:r>
          </w:p>
        </w:tc>
      </w:tr>
      <w:tr>
        <w:trPr>
          <w:trHeight w:val="2730" w:hRule="atLeast"/>
        </w:trPr>
        <w:tc>
          <w:tcPr>
            <w:tcW w:w="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организационно- 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Решение, зарегистрированное в электронном журнале,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уполномоченной организации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подшитое в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получателя государственной услуги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и 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 о причинах отказа</w:t>
            </w:r>
          </w:p>
        </w:tc>
        <w:tc>
          <w:tcPr>
            <w:tcW w:w="3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назначении, 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назначении (с приложением письма уполномоченного органа по назначению пособии о причинах отказа)</w:t>
            </w:r>
          </w:p>
        </w:tc>
      </w:tr>
      <w:tr>
        <w:trPr>
          <w:trHeight w:val="27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обращения получателя государственной услуги через центр – направляет в центр уведомление о назначении либо мотивированный ответ об отказе в предоставлении государственной услуги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получателя государственной услуги через центр - 11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8"/>
        <w:gridCol w:w="3892"/>
        <w:gridCol w:w="3624"/>
        <w:gridCol w:w="3666"/>
      </w:tblGrid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1-1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уполномоченной организации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уполномоченной организации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по назначению пособии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отрывного талона, регистрация заявления.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отрывного талона, прием реестра о принятии документов от центра, регистрация заявления, формирование бумажного и электронного макета дела с проектом решения и расчетами размера пособия, направление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макета дела с электронным проектом решения, удостоверенного электронной цифровой подписью в филиал уполномоченной организации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правильности оформления документов и соответствия электронного макета дела макету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бумажном носителе, направление электронного макета дела с электронным проектом решения, удостоверенного электронной цифровой подписью в уполномоченный орган по назначению пособия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решения о назначении (изменении, отказе в назначении) пособий 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назначении пособия либо мотивированный ответ об отказе в предоставлении государственной услуги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назначении пособия либо мотивированный ответ об 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услуги.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пособий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рождение ребенка 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уходу за ребенком»  </w:t>
      </w:r>
    </w:p>
    <w:bookmarkEnd w:id="120"/>
    <w:bookmarkStart w:name="z57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91186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186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2011 года № 127-ө</w:t>
      </w:r>
    </w:p>
    <w:bookmarkEnd w:id="122"/>
    <w:bookmarkStart w:name="z29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специального государственного пособия»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7 в редакции приказа Министра труда и социальной защиты населения РК от 12.12.2012 </w:t>
      </w:r>
      <w:r>
        <w:rPr>
          <w:rFonts w:ascii="Times New Roman"/>
          <w:b w:val="false"/>
          <w:i w:val="false"/>
          <w:color w:val="ff0000"/>
          <w:sz w:val="28"/>
        </w:rPr>
        <w:t>№ 468-ө-м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7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4"/>
    <w:bookmarkStart w:name="z57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оказания государственной услуги «Назначение специального государственного пособия»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назначению специального государственного пособия – территориальные органы Комитета по контролю и социальной защите Министерства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- СФЕ) – это ответственные лица заинтересованных органов, информационные системы или их подсистемы, которые участвуют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– граждане Республики Казахстан, иностранцы и лица без гражданства, постоянно проживающие в Республике Казахстан, имеющие право на пособие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специальном государственном пособии в Республике Казахстан» (далее – получатель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уполномоченная организация – организация, осуществляющая выплату специального государственного пособия (Республиканское государственное казенное предприятие «Государственный центр по выплате пенсий Министерства труда и социальной защиты населения Республики Казахстан»);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подразделения уполномоченной организации – городские, районные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филиал уполномоченной организации – областные, городов Астана и Алматы филиалы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центр обслуживания населения (далее – центр)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«одного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веб-портал «электронного правительства» (далее - портал)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ЦБД – централизованная база данных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по назначению специального государственного пособия,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«Назначение специального государственного пособия» (далее - Стандарт), утвержденный постановлением Правительства Республики Казахстан от 7 апреля 2011 года № 393.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оформленных документов осуществляются подразделения уполномоченной организации и центром,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5 апреля 1999 года «О специальном государственном пособии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выплаты специального государственного пособия, утвержденных Постановлением Правительства от 31 января 2001 года № 161;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подразделении уполномоченной организации или в центре: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специального государственного пособия (далее – пособие) либо мотивированный ответ об отказе в предоставлении государственной услуги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получение информации о назначении специального государственного пособия либо мотивированный ответ об отказе в предоставлении государственной услуги в форме электронного документа.</w:t>
      </w:r>
    </w:p>
    <w:bookmarkEnd w:id="125"/>
    <w:bookmarkStart w:name="z60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126"/>
    <w:bookmarkStart w:name="z60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подразделениями уполномоченной организации или центром по месту жительства получателя государственной услуги, адреса и график работы,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установлен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документах,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труда и социальной защиты населения Республики Казахстан: www.enbek.gov.kz;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уполномоченной организации: www.gcvp.kz;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интернет–ресурсе центра: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стендах в подразделении уполномоченной организации,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портале -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caII-центра: (1414) и по телефону caII-центра уполномоченной организации: (1411)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предоставлении государственной услуги являются непредставление всех необходимых документов,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запроса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 составляет в двух экземплярах реестр оформленных документов, в течение одного рабочего дня с момента обращения получателя государственной услуги (день приема документов не входит в срок оказания государственной услуги) передает посредством курьерской службы один экземпляр реестра, с приложением принятых заявлений на назначение государственной услуги и документов, в подразделение уполномоченной организации. На обоих экземплярах извещения подразделение уполномоченной организации проставляет отметку о принятии документов с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подразделение уполномоченной организации в течение трех рабочих дней со дня принятия заявления и документов от получателя государственной услуги и центра (посредством реестра), формирует макет дела на бумажном носителе и электронный макет дела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филиал уполномоченной организации в течение двух рабочих дней рассматривает поступившие электронный макет дела и проект решения, проверяет правильность расчета и оформления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назначению пособий в течение пяти рабочих дней рассматривает поступившие электронное дело с проектом решения и принимает решение о назначении (изменении, отказе в назначении)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по назначению пособий: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решение в автоматическом режиме с присвоением номера в электронном журнале и направляет электронное дело с решением и электронным извещением в подразделение уполномоченной организации посредством электронной связи. В случае принятия решения об отказе в назначении государственной услуги уполномоченного органа по назначению пособий указывает в электронном решении и в электронном извещении основание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рабочего дня с момента принятия решения о назначении (об отказе в назначении) пособии передает уведомление о назначении (об отказе в назначении) государственной услуги по форме согласно приложениям 1, 2 к настоящему Регламенту, в подразделение уполномоченной организации и в центр для извещения ими получателя государственной услуги. В случае отказа к уведомлению об отказе в назначении государственной услуги прикладывается письмо уполномоченного органа по назначению пособий о причинах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сомнений в представленных сканированных документах уполномоченный орган по назначению пособий запрашивает из подразделения уполномоченной организации макет дела на бумажном носителе для сверки с электронным макетом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 всех необходимых для принятия решения о назначении государственной услуги документов, либо некачественного или неполного пакета документов, электронный макет дела возвращается уполномоченным органом по назначению пособий на дооформление в подразделение уполномоченной организации для дополнения макета дела недостающими документами в течение тридцати рабочих дней со дня поступления электронного макета дела в подразделение.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соответствующей графе электронного извещения указывается конкретная причина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в течение тридцати рабочих дней со дня поступления электронного макета дела в подразделение уполномоченной организации документы не дооформлены, уполномоченный орган по назначению пособий выносит электронное решение о назначении государственной услуги по имеющимся документам или об отказе в назначении;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подразделение уполномоченной организации в течение двух рабочих дней с момента поступления уведомления о назначении (об отказе в назначении) государственной услуги от уполномоченного органа по назначению пособий и электронного макета дела с решением уполномоченного органа по назначению пособий о назначении пособий: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распечатывает электронное решение, подшивает в дело и производит соответствующие записи в ЦБД;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распечатывает уведомление о назначении (об отказе в назначении) государственной услуги, извещение в двух экземплярах на которых проставляет отметку о принятии документов с подразделения уполномоченной организации, по форме согласно приложению 3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посредством курьерской службы центра передает в центр извещение с приложением уведомления о назначении (об отказе в назначении), и мотивированного ответа уполномоченного органа по назначению пособий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поступления электронного макета дела на доработку передает в центр посредством курьерской службы центра извещение, в котором указана конкретная причина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назначении государственной услуги подразделение уполномоченной организации или центр возвращает представленные документы получателю государственной услуги с письмом уполномоченного органа по назначению пособий о причинах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центр в течение одного рабочего дня выдает получателю государственной услуги (день приема документов от подразделения уполномоченной организации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(об отказе в назначении) либо мотивированный ответ уполномоченного органа по назначению пособий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уведомляет получателя государственной услуги о необходимости представления в течение двадцати пяти рабочих дней дополнительных документов, указанных в извещении.</w:t>
      </w:r>
    </w:p>
    <w:bookmarkEnd w:id="127"/>
    <w:bookmarkStart w:name="z63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28"/>
    <w:bookmarkStart w:name="z6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Заявление и приложенные к нему документы регистрируются специалистом подразделения уполномоченной организации или центра в специальном журнале. Получателю государственной услуги вручается отрывной талон заявления с отметкой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Специалист уполномоченной организации и центра проверяет полноту пакета документов и соответствие копий документов оригиналам, обеспечивает качество принимаемых документов у получателя государственной услуги для назначения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Центр посредством курьерской службы передает реестр, с приложением к нему принятых заявлений и документов от получателя государственной услуги в подразделение уполномоченной организации в рабочие дни до 14.00 часов (времени г. Астаны).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Специалист центра, получив уведомление, извещение о назначении пособий (изменении, отказе в назначении) извещает получателя государственной услуги. В случае отказа в назначении пособий возвращает представленные документы получателю государственной услуги с письмом уполномоченного органа по назначению пособий о причинах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государственной услуги получатели государственной услуги предоставляют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 отсутствуют.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филиала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филиала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уполномоченного органа по назначению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начальник управления (отдела) уполномоченного органа по назначению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уполномоченного органа по назначению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заинтересованные органы и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центр передает один из двух экземпляров извещение с приложением принятого заявления и документами от получателя государственной услуги в подразделение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подразделение уполномоченной организации, со дня регистрации заявления от получателя государственной услуги и от центра (посредством извещения), формирует электронный макет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электронного макета дела специалист подразделения уполномоченной организации сканирует бумажный макет дела, проверяет качество сканированных документов и их соответствие макету дела на бумажном носителе, формирует электронный проект решения о назначении (изменении, отказе в назначении) пособия (далее – электронный проект решения), удостоверяет документы электронного макета дела и электронный проект решения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подразделения уполномоченной организации сверяет соответствие электронного макета дела макету дела на бумажном носителе, проверяет качество сканированных документов, правильность расчета размера пособия, оформления электронного проекта решения и удостоверяет его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макет дела с электронным проектом решения передается подразделением уполномоченной организации средствами электронной связи в филиал уполномоченной организации с электронным извещением;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филиал уполномоченной организации рассматривает поступившие электронный макет дела и электронный проект решения, проверяет правильность расчета и оформления электронного проекта решения, после чего направляет вместе с электронным извещением в уполномоченный орган по назначению пособий. При этом электронный проект решения удостоверяется электронной цифровой подписью специалиста и руководителя филиала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назначению пособий рассматривает поступивший электронный макет дела с проектом решения и принимает решение о назначении (об отказе в назначении) пособий, либо извещает подразделение уполномоченной организации и центр о проведении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и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согласно приложению 4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приложении 5 к настоящему Регламенту.</w:t>
      </w:r>
    </w:p>
    <w:bookmarkEnd w:id="129"/>
    <w:bookmarkStart w:name="z66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специального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пособия"</w:t>
      </w:r>
    </w:p>
    <w:bookmarkEnd w:id="130"/>
    <w:bookmarkStart w:name="z66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Уведомление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о назначении специального государственного пособия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«___» 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«_____» _______________ 19 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обращения «_____» _______________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о назначении № _______ от «____» 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Назначенная сумма пособия: _________ (_______________________)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(должность и ФИО директора уполномоченного органа по назначению)</w:t>
      </w:r>
    </w:p>
    <w:bookmarkStart w:name="z66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специального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пособия"</w:t>
      </w:r>
    </w:p>
    <w:bookmarkEnd w:id="132"/>
    <w:bookmarkStart w:name="z66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Уведомление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 отказе в назначении специального государственного пособия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от «___»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Гражданин(ка)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«____» ________________ 19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обращения «____» ________________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Отказано в назначении специального государственного пособия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(указание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и ФИО директора уполномоченного органа по назначению)</w:t>
      </w:r>
    </w:p>
    <w:bookmarkStart w:name="z66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специального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пособия"</w:t>
      </w:r>
    </w:p>
    <w:bookmarkEnd w:id="134"/>
    <w:bookmarkStart w:name="z66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Извещение о результате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(по извещению № ___ принятого от центра)</w:t>
      </w:r>
      <w:r>
        <w:br/>
      </w:r>
      <w:r>
        <w:rPr>
          <w:rFonts w:ascii="Times New Roman"/>
          <w:b/>
          <w:i w:val="false"/>
          <w:color w:val="000000"/>
        </w:rPr>
        <w:t>
по _____________ подразделению ________________ области</w:t>
      </w:r>
      <w:r>
        <w:br/>
      </w:r>
      <w:r>
        <w:rPr>
          <w:rFonts w:ascii="Times New Roman"/>
          <w:b/>
          <w:i w:val="false"/>
          <w:color w:val="000000"/>
        </w:rPr>
        <w:t>
№ ____ от "__" _______ 20__ года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862"/>
        <w:gridCol w:w="1866"/>
        <w:gridCol w:w="1777"/>
        <w:gridCol w:w="1353"/>
        <w:gridCol w:w="1376"/>
        <w:gridCol w:w="1353"/>
        <w:gridCol w:w="1398"/>
        <w:gridCol w:w="1666"/>
        <w:gridCol w:w="1690"/>
      </w:tblGrid>
      <w:tr>
        <w:trPr>
          <w:trHeight w:val="36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дела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рассмотрения уполномоченным органом по назначению пособии</w:t>
            </w:r>
          </w:p>
        </w:tc>
      </w:tr>
      <w:tr>
        <w:trPr>
          <w:trHeight w:val="20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решения о назначении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возврата на доработку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возврата на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решения об отказе в назначении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принятого решения об отказе в назначении</w:t>
            </w:r>
          </w:p>
        </w:tc>
      </w:tr>
      <w:tr>
        <w:trPr>
          <w:trHeight w:val="1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3"/>
        <w:gridCol w:w="5977"/>
      </w:tblGrid>
      <w:tr>
        <w:trPr>
          <w:trHeight w:val="30" w:hRule="atLeast"/>
        </w:trPr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прилагается документов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 (цифрами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прописью)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Сдал: ФИО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уполномоченной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 _____________ 20 _____г.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Принял: ФИО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 ___________ 20 ____ г.</w:t>
            </w:r>
          </w:p>
        </w:tc>
      </w:tr>
    </w:tbl>
    <w:bookmarkStart w:name="z66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специального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пособия"</w:t>
      </w:r>
    </w:p>
    <w:bookmarkEnd w:id="136"/>
    <w:bookmarkStart w:name="z66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2145"/>
        <w:gridCol w:w="2658"/>
        <w:gridCol w:w="2658"/>
        <w:gridCol w:w="3047"/>
        <w:gridCol w:w="313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центра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организации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подразделения уполномоченной организации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организации</w:t>
            </w:r>
          </w:p>
        </w:tc>
      </w:tr>
      <w:tr>
        <w:trPr>
          <w:trHeight w:val="40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проверяет полноту пакета документов и качество принимаемых у получателя государственной услуги для назначения пособия регистрирует в журнале и выдает отрывной талон получателю с отметкой о принятии документов.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от получателя государственной услуги или от центра (посредством реестра оформленных документов)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выдает отрывной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получателю государственной услуги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отметкой о принятии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 Принимает от центра один экземпляр реестра оформленных документов с отметкой о принятии документов. Для формирования электронного макета дела, сканирует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дела, проверяет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сканированных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макету дела на бумажном носителе, формирует проект 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 расчет размера пособия и удостоверяет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цифровой подписью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макета дела макету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носителе, проверяет 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сканированных документов, правильность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пособия,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решения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цифровой подписью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и 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правильность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и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чего направляет вместе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уполномоченной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 удостоверяет 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</w:p>
        </w:tc>
      </w:tr>
      <w:tr>
        <w:trPr>
          <w:trHeight w:val="487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 подразделение уполномоченной организации один экземпляр реестра оформленных документов о принятии документов, с приложением принятых документов в подразделение уполномоченной организации.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Бумажный макет дела и электронный макет дела получателя государственной услуги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 проектом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решения; направление электронного макета дела 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уполномоченной организации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уполномоченной организации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 уполномоченной организации 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"/>
        <w:gridCol w:w="2713"/>
        <w:gridCol w:w="2358"/>
        <w:gridCol w:w="2525"/>
        <w:gridCol w:w="3028"/>
        <w:gridCol w:w="30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 уполномоченной организации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 проект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пособия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пособия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пособия 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решения и направление в уполномоченный орган по назначению пособии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 пособия с указанием причины отказа, удостоверенное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его на подпись 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(отдела) уполномоченного органа по назначению пособии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отказа, удостоверенное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3237"/>
        <w:gridCol w:w="2462"/>
        <w:gridCol w:w="2337"/>
        <w:gridCol w:w="2693"/>
        <w:gridCol w:w="2694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 по назначению пособий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уполномоченной организации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центра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 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назначении)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автоматическом режиме с присвоением номера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 с решением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 извещением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уполномоченной организации посредством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связи. В случае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отсутствием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по назначению пособии указывает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решении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отказа.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макет дела с электронным извещением и письмом уполномоченного органа по назначению пособии о причинах отказа посредством электронной связи возвращается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уполномоченной организации.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принятия уполномоченным органом по назначению пособии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получив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макет дела с 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распечатывает решение и подшивает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макет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получателя. Вводит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получателя в ЦБД. Выдает получателю и центру уведомление о назначении (отказе в назначении)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подписанного ЭЦП руководителя уполномоченного органа по назначению пособии либо мотивированный ответ об отказе в предоставлении государственной услуги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 по назначению пособии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извещает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и центр об отказе в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 и центру с письмом уполномоченного органа по назначению пособии о причинах отказа.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о назначении (отказе в назначении)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пособия, подписанного ЭЦП руководителя уполномоченного органа по назначению пособии либо мотивированный ответ об отказе в предоставлении государственной услуги. В случае отказа в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причинах отказа. </w:t>
            </w:r>
          </w:p>
        </w:tc>
      </w:tr>
      <w:tr>
        <w:trPr>
          <w:trHeight w:val="186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Решение, зарегистрированное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журнале,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уполномоченной организации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подшитое в макет дела получателя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уполномоченного органа по назначению пособии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и письмо уполномоченного органа по назначению пособии о причинах отказа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Извещение о назначении, 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назначении (с приложением письма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причинах отказа) </w:t>
            </w:r>
          </w:p>
        </w:tc>
      </w:tr>
      <w:tr>
        <w:trPr>
          <w:trHeight w:val="18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получателя государственной услуги через центр – направляет в центр уведомление о назначении либо мотивированный ответ об отказе в предоставлении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получателя государственной услуги через центр - 11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2"/>
        <w:gridCol w:w="4202"/>
        <w:gridCol w:w="3748"/>
        <w:gridCol w:w="3418"/>
      </w:tblGrid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1-1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(ЦОН)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уполномоченной организации 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уполномоченной организации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по назначению пособии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отрывного талона,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заявления.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выдача отрывного талона, прием реестра оформленных документов от центра, регистрация заявления, формирование бумажного и электронного макета дела с проектом решения и расчетами размера пособия, направление электронного макета дела с электронным проектом решения, удостоверенного электронной цифровой подписью в филиал уполномоченной организации 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правильности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документов и соответствия электронного макета дела макету дела на бумажном носителе,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электронного макета дела с электронным проектом решения, удостоверенного электронной цифровой подписью в уполномоченный орган по назначению пособия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решения о назначении (изменении, отказе в назначении) пособий 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назначении пособия либо мотивированный ответ об 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назначении пособия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 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специального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пособия"</w:t>
      </w:r>
    </w:p>
    <w:bookmarkEnd w:id="139"/>
    <w:bookmarkStart w:name="z67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82550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550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2011 года № 127-ө</w:t>
      </w:r>
    </w:p>
    <w:bookmarkEnd w:id="141"/>
    <w:bookmarkStart w:name="z67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«Установление инвалидности и/или степени утраты трудоспособности и/или определение необходимых мер</w:t>
      </w:r>
      <w:r>
        <w:br/>
      </w:r>
      <w:r>
        <w:rPr>
          <w:rFonts w:ascii="Times New Roman"/>
          <w:b/>
          <w:i w:val="false"/>
          <w:color w:val="000000"/>
        </w:rPr>
        <w:t>
социальной защиты»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Приказ дополнен приложением 8 в соответствии с приказом Министра труда и социальной защиты населения РК от 12.12.2012 </w:t>
      </w:r>
      <w:r>
        <w:rPr>
          <w:rFonts w:ascii="Times New Roman"/>
          <w:b w:val="false"/>
          <w:i w:val="false"/>
          <w:color w:val="ff0000"/>
          <w:sz w:val="28"/>
        </w:rPr>
        <w:t>№ 468-ө-м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67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3"/>
    <w:bookmarkStart w:name="z6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оказания государственной услуги «Установление инвалидности и/или степени утраты трудоспособности и/или определение необходимых мер социальной защиты»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вышестоящее структурное подразделение – отдел методологии и контроля медико-социальной экспертизы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отдел медико-социальной экспертизы (далее – отдел МСЭ) структурное подразделение по проведению медико-социальной экспертизы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– граждане Республики Казахстан, иностранцы и лица без гражданства, постоянно проживающие на территории Республики Казахстан, которым оказывается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структурно-функциональные единицы, которые участвуют в процессе оказания государственной услуги (далее - СФЕ) – это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территориальные органы Комитета по контролю и социальной защите Министерства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услуга оказывается уполномоченным органом,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«Установление инвалидности и/или степени утраты трудоспособности и/или определение необходимых мер социальной защиты» (далее - Стандарт), утвержденный постановлением Правительства Республики Казахстан от 7 апреля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13 апреля 2005 года «О социальной защите инвалидов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21 Закона Республики Казахстан от 25 апреля 2003 года «Об обязательном социальном страховании»;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7 февраля 2005 года «Об обязательном страховании работника от несчастных случаев при исполнении им трудовых (служебных) обязанностей»;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июня 1997 года «О государственных социальных пособиях по инвалидности, по случаю потери кормильца и по возрасту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750 «Об утверждении Правил проведения медико-социальной экспертизы»;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 «О некоторых вопросах реабилитации инвалидов»;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7 декабря 2004 года № 286-п «Об утверждении Правил разработки индивидуальной программы реабилитации инвалида» (зарегистрированный в Реестре государственной регистрации нормативных правовых актов за № 3317);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получатель государственной услуги, являются документы на бумажном носителе: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случае установления инвалидности – справка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 разработки индивидуальной программы реабилитации – выписка из карты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 установления степени утраты общей трудоспособности – справка о степени утраты общей трудоспособности;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случае установления степени утраты профессиональной трудоспособности – справка о степени утраты профессиональной трудоспособности;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случаях определения нуждаемости пострадавшего работника в дополнительных видах помощи и уходе – заключение о нуждаемости пострадавшего работника в дополнительных видах помощи и уходе;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 признанному инвалидом при очередном переосвидетельствовании – извещение о полной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мотивированный ответ об отказе в установлении инвалидности и степени утраты трудоспособности, определении необходимых мер социальной защиты.</w:t>
      </w:r>
    </w:p>
    <w:bookmarkEnd w:id="144"/>
    <w:bookmarkStart w:name="z70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145"/>
    <w:bookmarkStart w:name="z70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местах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установлен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</w:t>
      </w:r>
      <w:r>
        <w:rPr>
          <w:rFonts w:ascii="Times New Roman"/>
          <w:b w:val="false"/>
          <w:i w:val="false"/>
          <w:color w:val="000000"/>
          <w:sz w:val="28"/>
        </w:rPr>
        <w:t>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интернет-ресурсе Министерства труда и социальной защиты населения Республики Казахстан http://www.enbek.gov.kz, на стендах уполномоченного органа, а также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 определены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документов, проводится регистрация данных получателя государственной услуги в ЦБДИ.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Медико-социальная экспертиза проводится коллегиально при участии начальника отдела МСЭ и не менее двух главных специалистов путем рассмотрения представленных документов (клинико-функциональных, социальных, профессиональных и других данных), осмотра получателя государственной услуги, оценки степени нарушения функций организма и ограничения жизнедеятельности, в том числе трудоспособности.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получателя государственной услуги вводятся в ЦБДИ, в котором формируются акт медико-социальной экспертизы, журналы протоколов и документы, указанные в пункте 6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медико-социальной экспертизы и журналы протоколов подписываются начальником, главными специалистами отдела МСЭ, принимавшими участие в вынесении экспертного заключения и заверяются штампом.</w:t>
      </w:r>
    </w:p>
    <w:bookmarkEnd w:id="146"/>
    <w:bookmarkStart w:name="z71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47"/>
    <w:bookmarkStart w:name="z71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осуществляется непосредственно специалистом отдела МСЭ, данные освидетельствования вводятся в ЦБДИ.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уточнения диагноза и степени нарушения функций организма, путем дополнительного обследования и лечения, получатель государственной услуги направляется в медицинскую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затруднении вынесения экспертного заключения получатель государственной услуги и/или документы его направляются в вышестоящее структурное подразделение.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или его законному представителю на бумажном носителе выдается результат оказываемой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Полный перечень необходимых документов и требований к ним определен Стандартом.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и специалисты отдела МСЭ;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и специалисты вышестоящего структурного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заинтересованные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отдел МСЭ;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вышестоящее структурное подразделение (при затруднении вынесения экспертного заключения).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и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приложении 2 к настоящему Регламенту.</w:t>
      </w:r>
    </w:p>
    <w:bookmarkEnd w:id="148"/>
    <w:bookmarkStart w:name="z72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«Установление инвалидности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и/или степени утраты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трудоспособности и/или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определение необходимых 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защиты»   </w:t>
      </w:r>
    </w:p>
    <w:bookmarkEnd w:id="149"/>
    <w:bookmarkStart w:name="z72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End w:id="150"/>
    <w:bookmarkStart w:name="z728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2848"/>
        <w:gridCol w:w="5497"/>
        <w:gridCol w:w="5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МСЭ и не менее 2х специалистов отдела МСЭ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и специалисты вышестоящего структурного подразделения (при затруднении вынесения экспертного заключения)</w:t>
            </w:r>
          </w:p>
        </w:tc>
      </w:tr>
      <w:tr>
        <w:trPr>
          <w:trHeight w:val="45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осуществляется непосредственно специалистом отдела МСЭ, после чего данные получателя государственной услуги вводятся в ЦБДИ.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Медико-социальная экспертиза проводится путем рассмотрения представленных документов (клинико-функциональных, социальных, профессиональных и других данных), осмотра получателя государственной услуги, оценки степени нарушения функций организма и ограничения жизнедеятельности, в том числе трудоспособности.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уточнения диагноза и степени нарушения функций организма, путем дополнительного обследования и лечения, получатель государственной услуги направляется в медицинскую организацию.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затруднении вынесения экспертного заключения получатель государственной услуги и/или его документы направляются в вышестоящее структурное подразделение.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получателя государственной услуги вводятся в ЦБДИ, в котором формируются акт медико-социальной экспертизы, журналы протоколов и документы.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медико-социальной экспертизы и журналы протоколов подписываются начальником, главными специалистами, принимавшими участие в вынесении экспертного заключения и заверяются штампом.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 государственной услуги или его законному представителю на бумажном носителе выдается результат оказываемой государственной услуги.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консультативного заключения путем рассмотрения представленных документов и/или осмотра получателя государственной услуги, оценка степени нарушения функций организма и ограничения жизнедеятельности.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уточнения диагноза и степени нарушения функций организма, путем дополнительного обследования и лечения, получатель государственной услуги направляется в медицинскую организацию.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инвалидности (в случае установления инвалидности);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карты индивидуальной программы реабилитации инвалида (в случае разработки индивидуальной программы реабилитации);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степени утраты общей трудоспособности (в случае установления степени утраты общей трудоспособности);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степени утраты профессиональной трудоспособности (в случае установления степени утраты профессиональной трудоспособности);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нуждаемости пострадавшего работника в дополнительных видах помощи и уходе (в случаях определения нуждаемости пострадавшего работника в дополнительных видах помощи и уходе);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извещение о полной реабилитации (не признанному инвалидом при очередном переосвидетельствовании);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(отрывной корешок формы 088/у) об отказе в установлении инвалидности и степени утраты трудоспособности, определении необходимых мер социальной защиты.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данных консультации в ЦБДИ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месте в день обращения получателя государственной услуги – не более 45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дому, по месту нахождения на лечении в специализированных учреждениях, в исправительных учреждениях и в следственных изоляторах, в зависимости от времени следования от места нахождения уполномоченного органа до места нахождения получателя государственной услуги от 1 до 4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оказания государственной услуги составляет до десяти рабочих дней: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необходимости уточнения диагноза и степени нарушения функций организма, путем дополнительного обследования и лечения, получатель государственной услуги направляется в медицинскую организацию;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затруднении вынесения экспертного заключения получатель государственной услуги и/или его документы направляются в вышестоящее структурное подразделение.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обращения получателя государственной услуги и/или поступления его документов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72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5"/>
        <w:gridCol w:w="4154"/>
        <w:gridCol w:w="2564"/>
        <w:gridCol w:w="442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отдел МСЭ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2 СФЕ вышестоящее структурное подразделение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затруднении вынесения экспертного заключения)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введение данных получателя государственной услуги в ЦБДИ.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документов, осмотр получателя государственной услуги, оценка степени нарушения функций организма и ограничения жизнедеятельности, в том числе трудоспособности.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уточнения диагноза и степени нарушения функций организма, путем дополнительного обследования и лечения, получатель государственной услуги направляется в медицинскую организацию.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затруднении вынесения экспертного заключения получатель государственной услуги и/или его документы направляются в вышестоящее структурное подразделение.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или его законному представителю на бумажном носителе результата оказанной государственной услуги.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 и/или осмотр получателя государственной услуги, оценка степени нарушения функций организма и ограничения жизнедеятельности, с вынесением консультативного заключения.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уточнения диагноза и степени нарушения функций организма, путем дополнительного обследования и лечения, получатель государственной услуги направляется в медицинскую организацию.</w:t>
            </w:r>
          </w:p>
        </w:tc>
      </w:tr>
    </w:tbl>
    <w:bookmarkStart w:name="z73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«Установление инвалидности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и/или степени утраты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трудоспособности и/или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определение необходимых 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защиты»   </w:t>
      </w:r>
    </w:p>
    <w:bookmarkEnd w:id="153"/>
    <w:bookmarkStart w:name="z73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82677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677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2011 года № 127- ө</w:t>
      </w:r>
    </w:p>
    <w:bookmarkEnd w:id="155"/>
    <w:bookmarkStart w:name="z73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пособия матери или отцу, усыновителю (удочерителю),</w:t>
      </w:r>
      <w:r>
        <w:br/>
      </w:r>
      <w:r>
        <w:rPr>
          <w:rFonts w:ascii="Times New Roman"/>
          <w:b/>
          <w:i w:val="false"/>
          <w:color w:val="000000"/>
        </w:rPr>
        <w:t>
опекуну (попечителю), воспитывающему ребенка инвалида»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Приказ дополнен приложением 9 в соответствии с приказом Министра труда и социальной защиты населения РК от 12.12.2012 </w:t>
      </w:r>
      <w:r>
        <w:rPr>
          <w:rFonts w:ascii="Times New Roman"/>
          <w:b w:val="false"/>
          <w:i w:val="false"/>
          <w:color w:val="ff0000"/>
          <w:sz w:val="28"/>
        </w:rPr>
        <w:t>№ 468-ө-м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3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7"/>
    <w:bookmarkStart w:name="z73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оказания государственной услуги «Назначение пособия матери или отцу, усыновителю (удочерителю), опекуну (попечителю), воспитывающему ребенка инвалида»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назначению пособии – территориальные органы Комитета по контролю и социальной защите Министерства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- СФЕ) – это ответственные лица заинтересованных органов, информационные системы или их подсистемы, которые участвуют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– граждане Республики Казахстан, постоянно проживающие на территории Республики Казахстан и оралманы имеющие право на назначение пособия на рождение ребенка и (или) по уходу за ребенком (далее – получатели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уполномоченная организация – организация, осуществляющая выплату специального государственного пособия (Республиканское государственное казенное предприятие «Государственный центр по выплате пенсий Министерства труда и социальной защиты населения Республики Казахстан»);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подразделения уполномоченной организации – городские, районные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филиал уполномоченной организации – областные, городов Астана и Алматы филиалы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центр обслуживания населения (далее – центр)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«одного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ЦБД – централизованная база данных уполномоченной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по назначению пособии, адреса,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«Назначение пособия матери или отцу, усыновителю (удочерителю), опекуну (попечителю), воспитывающему ребенка инвалида» (далее - Стандарт), утвержденный постановлением Правительства Республики Казахстан от 7 апреля 2011 года № 393.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оформленных документов осуществляются подразделениями уполномоченной организации и центром,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4 Закона Республики Казахстан от 28 июня 2005 года «О государственных пособиях семьям, имеющим детей» и 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выплаты государственных пособий семьям, имеющим детей, утвержденных Постановлением Правительства Республики Казахстан от 2 ноября 2005 года № 1092,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пособия матери или отцу, усыновителю (удочерителю), опекуну (попечителю), воспитывающему ребенка инвалида, либо мотивированный ответ об отказе в представлении государственной услуги на бумажном носителе.</w:t>
      </w:r>
    </w:p>
    <w:bookmarkEnd w:id="158"/>
    <w:bookmarkStart w:name="z75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159"/>
    <w:bookmarkStart w:name="z75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подразделениями уполномоченной организации или центром по месту жительства получателя государственной услуги,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установлен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труда и социальной защиты населения Республики Казахстан: www.enbek.gov.kz;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уполномоченной организации: www.gcvp.kz;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интернет-ресурсе Республиканского государственного предприятия «центр обслуживания населения»: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стендах в подразделении уполномоченной организации,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caII-центра: (1414) и по телефону caII-центра уполномоченной организации: (1411).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назначению пособия отказывает в предоставлении государственной услуги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запроса от потребителя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 составляет в двух экземплярах реестр оформленных документов, в течение одного рабочего дня с момента обращения получателя государственной услуги (день приема документов не входит в срок оказания государственной услуги) передает посредством курьерской службы один экземпляр реестра оформленных документов, с приложением принятых заявлений на назначение государственной услуги и документов, в подразделение уполномоченной организации. На обоих экземплярах реестра оформленных документов подразделение уполномоченной организации проставляет отметку о принятии документов с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подразделение уполномоченной организации в течение трех рабочих дней со дня принятия заявления и документов от получателя государственной услуги и центра (посредством реестра оформленных документов), формирует макет дела на бумажном носителе и электронный макет дела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филиал уполномоченной организации в течение двух рабочих дней рассматривает поступившие электронный макет дела и проект решения, проверяет правильность расчета и оформления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назначению пособий в течение пяти рабочих дней рассматривает поступившие электронное дело с проектом решения и принимает решение о назначении (изменении, отказе в назначении)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по назначению пособий: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решение в автоматическом режиме с присвоением номера в электронном журнале и направляет электронное дело с решением и электронным извещением в подразделение уполномоченной организации посредством электронной связи. В случае принятия решения об отказе в назначении государственной услуги уполномоченного органа по назначению пособия указывает в электронном решении и в электронном извещении основание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рабочего дня с момента принятия решения о назначении (об отказе в назначении) пособия передает уведомление о назначении (об отказе в назначении) государственной услуги по форме согласно приложениям 1, 2 к настоящему Регламенту, в подразделение уполномоченной организации и в центр для извещения ими получателя государственной услуги. В случае отказа к уведомлению об отказе в назначении государственной услуги прикладывается письмо уполномоченного органа по назначению пособия о причинах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сомнений в представленных сканированных документах уполномоченный орган по назначению пособий запрашивает из подразделения уполномоченной организации макет дела на бумажном носителе для сверки с электронным макетом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 всех необходимых для принятия решения о назначении государственной услуги документов, либо некачественного или неполного пакета документов, электронный макет дела возвращается уполномоченным органом по назначению пособий на дооформление в подразделение уполномоченной организации для дополнения макета дела недостающими документами в течение тридцати рабочих дней со дня поступления электронного макета дела в подразделение.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соответствующей графе электронного извещения указывается конкретная причина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в течение тридцати рабочих дней со дня поступления электронного макета дела в подразделение уполномоченной организации документы не дооформлены, уполномоченный орган по назначению пособий выносит электронное решение о назначении государственной услуги по имеющимся документам или об отказе в назначении;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подразделение уполномоченной организации в течение двух рабочих дней с момента поступления уведомления о назначении (об отказе в назначении) государственной услуги от уполномоченного органа по назначению пособий и электронного макета дела с решением уполномоченного органа по назначению пособия о назначении пособие: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распечатывает электронное решение, подшивает в дело и производит соответствующие записи в ЦБД;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распечатывает уведомление о назначении (об отказе в назначении) государственной услуги, извещение в двух экземплярах на которых проставляет отметку о принятии документов с подразделения уполномоченной организации, по форме согласно приложению 3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посредством курьерской службы центра передает в центр извещение с приложением уведомления о назначении (об отказе в назначении), и мотивированного ответа уполномоченного органа по назначению пособий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поступления электронного макета дела на доработку передает в центр посредством курьерской службы центра извещение, в котором указана конкретная причина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назначении государственной услуги подразделение уполномоченной организации или центр возвращает представленные документы получателю государственной услуги с письмом уполномоченного органа по назначению пособий о причинах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центр в течение одного рабочего дня выдает получателю государственной услуги (день приема документов от подразделения уполномоченной организации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(об отказе в назначении) либо мотивированный ответ уполномоченного органа по назначению пособий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уведомляет получателя государственной услуги о необходимости представления в течение двадцати пяти рабочих дней дополнительных документов, указанных в извещении;</w:t>
      </w:r>
    </w:p>
    <w:bookmarkEnd w:id="160"/>
    <w:bookmarkStart w:name="z78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61"/>
    <w:bookmarkStart w:name="z7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подразделении уполномоченной организации осуществляется посредством «окон»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выдается отрывной талон заявления с отметкой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центре осуществляется в операционном зале посредством «безбарьерного » обслуживания,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центр,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номера, даты и времени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запрос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Специалист уполномоченной организации и центра проверяет полноту пакета документов и соответствие копий документов оригиналам, обеспечивает качество принимаемых документов у получателя государственной услуги для назначения пособие.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Центр посредством курьерской службы передает реестр оформленных документов, с приложением к нему принятых заявлений и документов от получателя государственной услуги в подразделение уполномоченной организации в рабочие дни до 14.00 часов (времени г. Астаны).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Специалист центра, получив уведомление, извещение о назначении пособия (изменении, отказе в назначении) извещает получателя государственной услуги. В случае отказа в назначении пособия возвращает представленные документы получателю с письмом уполномоченного органа по назначению пособия о причинах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государственной услуги получатели государственной услуги представляют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филиала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филиала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уполномоченного органа по назначению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начальник управления (отдела) уполномоченного органа по назначению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уполномоченного органа по назначению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взаимодействие административных действий (процедур, функций, операций) каждой СФЕ с указанием срока выполнения каждого действия указано в приложении 4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Диаграмма, отражающая взаимосвязь между логической последовательностью действий (в процессе оказания государственной услуги) и СФЕ указана в приложении 5 к настоящему Регламенту.</w:t>
      </w:r>
    </w:p>
    <w:bookmarkEnd w:id="162"/>
    <w:bookmarkStart w:name="z81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пособия матери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отцу, усыновителю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(удочерителю), опекуну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(попечителю), воспитывающему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ребенка инвалида»    </w:t>
      </w:r>
    </w:p>
    <w:bookmarkEnd w:id="163"/>
    <w:bookmarkStart w:name="z81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Уведомление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о назначении пособия воспитывающему ребенка-инвалида 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«_____»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«_______» ________________ 19 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обращения «_______» ________________ 20 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о назначении № _______ от «_______» 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Назначенная сумма пособия воспитывающему ребенка-инвалида: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(_________________________)тенге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и ФИО директора уполномоченного органа по назначению)</w:t>
      </w:r>
    </w:p>
    <w:bookmarkStart w:name="z81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пособия матери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отцу, усыновителю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(удочерителю), опекуну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(попечителю), воспитывающему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ребенка инвалида»    </w:t>
      </w:r>
    </w:p>
    <w:bookmarkEnd w:id="165"/>
    <w:bookmarkStart w:name="z81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Уведомление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об отказе в назначении пособия воспитывающему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ребенка-инвалида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«____» 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Гражданин(ка)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«_______» ________________ 19___года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обращения «_______» ________________ 20 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Отказано в назначении пособия воспитывающему ребенка-инвалида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(указание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и ФИО директора уполномоченного органа по назначению)</w:t>
      </w:r>
    </w:p>
    <w:bookmarkStart w:name="z81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пособия матери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отцу, усыновителю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(удочерителю), опекуну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(попечителю), воспитывающему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ребенка инвалида»    </w:t>
      </w:r>
    </w:p>
    <w:bookmarkEnd w:id="167"/>
    <w:bookmarkStart w:name="z817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Извещение о результате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(по извещению № ___ принятого от центра)</w:t>
      </w:r>
      <w:r>
        <w:br/>
      </w:r>
      <w:r>
        <w:rPr>
          <w:rFonts w:ascii="Times New Roman"/>
          <w:b/>
          <w:i w:val="false"/>
          <w:color w:val="000000"/>
        </w:rPr>
        <w:t>
по ______________подразделению________________области</w:t>
      </w:r>
      <w:r>
        <w:br/>
      </w:r>
      <w:r>
        <w:rPr>
          <w:rFonts w:ascii="Times New Roman"/>
          <w:b/>
          <w:i w:val="false"/>
          <w:color w:val="000000"/>
        </w:rPr>
        <w:t>
№ ____от «___» _______ 20__ года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16"/>
        <w:gridCol w:w="1730"/>
        <w:gridCol w:w="1640"/>
        <w:gridCol w:w="1128"/>
        <w:gridCol w:w="1418"/>
        <w:gridCol w:w="1307"/>
        <w:gridCol w:w="1708"/>
        <w:gridCol w:w="1842"/>
        <w:gridCol w:w="1842"/>
      </w:tblGrid>
      <w:tr>
        <w:trPr>
          <w:trHeight w:val="36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дела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рассмотрения уполномоченным органом по назначению пособии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решения о назначении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возврата на доработку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возврата на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решения об отказе в назначении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принятого 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назначении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3"/>
        <w:gridCol w:w="5977"/>
      </w:tblGrid>
      <w:tr>
        <w:trPr>
          <w:trHeight w:val="30" w:hRule="atLeast"/>
        </w:trPr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прилагается документов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 (цифрами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прописью)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Сдал: ФИО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уполномоченной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 _____________ 20 _____г.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Принял: ФИО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 ___________ 20 ____ г.</w:t>
            </w:r>
          </w:p>
        </w:tc>
      </w:tr>
    </w:tbl>
    <w:bookmarkStart w:name="z81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пособия матери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отцу, усыновителю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(удочерителю), опекуну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(попечителю), воспитывающему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ребенка инвалида»    </w:t>
      </w:r>
    </w:p>
    <w:bookmarkEnd w:id="169"/>
    <w:bookmarkStart w:name="z81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1848"/>
        <w:gridCol w:w="2452"/>
        <w:gridCol w:w="2676"/>
        <w:gridCol w:w="3057"/>
        <w:gridCol w:w="34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центра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организации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подразделения уполномоченной организации 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организации,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проверяет полноту пакета и качество принимаемых у получателя государственной услуги для назначения пособия документов, регистрирует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выдает отрывной талон получателю государственной услуги с отметкой о принятии документов.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от получателя государственной услуги или от центра (посредством реестра оформленных документов) с приложением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 и выдает отрывной талон получателю государственной услуги с отметкой о принятии документов. Принимает от центра один экземпляр реестра оформленных документов с отметкой о принятии документов. Для формирования электронного макета дела, сканирует макет дела, проверяет качество сканированных документов и их соответствие макету дела на бумажном носителе, формирует проект 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 расчет размера пособия и удостоверяет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цифровой подписью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Сверяет соответствие электронного макета дела макету дела на бумажном носителе, проверяет качество сканированных документов, правильность расчета размера пособия, оформления электронного проекта решения и удостоверяет его электронной цифровой подписью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и 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правильность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и оформления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чего направляет вместе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электронным извещением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уполномоченной организации, при этом удостоверяет электронный проект решения электронной цифровой подписью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 подразделение уполномоченной организации один экземпляр реестра оформленных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приложением принятых документов в подразделение уполномоченной организации.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Бумажный макет дела и электронный макет дела получателя государственной услуги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 проектом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решения;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макета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уполномоченной организации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уполномоченной организации 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 уполномоченной организации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"/>
        <w:gridCol w:w="2734"/>
        <w:gridCol w:w="2797"/>
        <w:gridCol w:w="2400"/>
        <w:gridCol w:w="2819"/>
        <w:gridCol w:w="294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уполномоченной организации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пособия 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 проверяет правильность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пособия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цифровой подписью решение о назначении изменении, отказе в назначении) пособия 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уполномоченный орган по назначению пособия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отказа, удостоверенное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его на подпись начальнику управления (отдела) уполномоченного органа по назначению пособия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отказа, удостоверенное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пособия, удостоверенное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"/>
        <w:gridCol w:w="2592"/>
        <w:gridCol w:w="2885"/>
        <w:gridCol w:w="2655"/>
        <w:gridCol w:w="2613"/>
        <w:gridCol w:w="30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 по назначению пособии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подразделения уполномоченной организации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центра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 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назначении)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автоматическом режиме с присвоением номера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 с решением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 извещением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уполномоченной организации посредством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связи. В случае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об отказе в назначении пособия в связи с отсутствием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государственной услуги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пособие, уполномоченный орган по назначению пособии указывает в электронном решении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отказа.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макет дела с электронным извещением и письмом уполномоченного органа по назначению пособии о причинах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возвращается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уполномоченной организации.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 по назначению пособии решения 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получив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с 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распечатывает решение и подшивает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бумажный макет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государственной услуги. Вводит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государственной услуги в ЦБД. Выдает получателю государственной услуги и центру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о назначении (отказе в назначении)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подписанного ЭЦП руководителя уполномоченного органа по назначению пособии либо мотивированный ответ об отказе в предоставлении государственной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 по назначению пособии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извещает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государственной услуги и центр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и возвращает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 государственной услуги и центру с письмом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 о причинах отказа.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о назначении (отказе в назначении)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пособия, подписанного ЭЦП руководителя уполномоченного органа по назначению пособии либо мотивированный ответ об отказе в предоставлении государственной услуги. В случае отказа в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 государственной услуги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причинах отказа. </w:t>
            </w:r>
          </w:p>
        </w:tc>
      </w:tr>
      <w:tr>
        <w:trPr>
          <w:trHeight w:val="2730" w:hRule="atLeast"/>
        </w:trPr>
        <w:tc>
          <w:tcPr>
            <w:tcW w:w="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 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Решение, зарегистрированное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журнале,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уполномоченной организации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подшитое в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получателя государственной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и письмо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 о причинах отказа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назначении, 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назначении (с приложением письма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причинах отказа) </w:t>
            </w:r>
          </w:p>
        </w:tc>
      </w:tr>
      <w:tr>
        <w:trPr>
          <w:trHeight w:val="27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обращения получателя государственной услуги через центр – направляет в центр уведомление о назначении либо мотивированный ответ об отказе в предоставлении государственной услуги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получателя государственной услуги через центр-11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1"/>
        <w:gridCol w:w="3845"/>
        <w:gridCol w:w="3886"/>
        <w:gridCol w:w="3208"/>
      </w:tblGrid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1-1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уполномоченной организации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уполномоченной организации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по назначению пособии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отрывного талона, регистрация заявления.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выдача отрывного талона, прием реестра оформленных документов от центра, регистрация заявления, формирование бумажного и электронного макета дела с проектом решения и расчетами размера пособия, направление электронного макета дела с электронным проектом решения, удостоверенного электронной цифровой подписью в филиал уполномоченной организации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правильности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электронного макета дела макету дела на бумажном носителе, направление электронного макета дела с электронным проектом решения, удостоверенного электронной цифровой подписью в уполномоченный орган по назначению пособия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 отказе в 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пособий 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уведомление о назначении пособия либо мотивированный ответ об 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назначении пособия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 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пособия матери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отцу, усыновителю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(удочерителю), опекуну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(попечителю), воспитывающему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ребенка инвалида»    </w:t>
      </w:r>
    </w:p>
    <w:bookmarkEnd w:id="172"/>
    <w:bookmarkStart w:name="z822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84455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4455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2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  апреля 2011 года № 127-ө</w:t>
      </w:r>
    </w:p>
    <w:bookmarkEnd w:id="174"/>
    <w:bookmarkStart w:name="z82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единовременной выплаты на погребение»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Приказ дополнен приложением 10 в соответствии с приказом Министра труда и социальной защиты населения РК от 12.12.2012 </w:t>
      </w:r>
      <w:r>
        <w:rPr>
          <w:rFonts w:ascii="Times New Roman"/>
          <w:b w:val="false"/>
          <w:i w:val="false"/>
          <w:color w:val="ff0000"/>
          <w:sz w:val="28"/>
        </w:rPr>
        <w:t>№ 468-ө-м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825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6"/>
    <w:bookmarkStart w:name="z82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оказания государственной услуги «Назначение единовременной выплаты на погребение»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2.В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единовременная выплата на погребение – единовременная выплата, выплачиваемая в случае смерти получателя пенсии или пособия лицу, осуществившему погребение;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государственный орган по назначению единовременной выплаты на погребение – территориальные органы Комитета по контролю и социальной защите Министерства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единовременной выплаты на погребение (далее – получатель государственной услуги) – физическое или юридическое лицо, осуществившее погребение получателя пенсионных выплат из уполномоченной организации, в том числе получателя государственной базовой пенсионной выплаты, государственных социальных пособий, государственного специального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центр по выплате пенсий (далее – уполномоченная организация) – республиканское государственное казенное предприятие, созданное по решению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филиал уполномоченной организации – областные, городов Астана и Алматы филиалы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подразделения уполномоченной организации – районные, городские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ЦБД – Централизованная база данных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структурно-функциональные единицы, которые участвуют в процессе оказания государственной услуги (далее - СФЕ) – это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подразделениями Государственного центра по выплате пенсий Министерства труда и социальной защиты населения Республики Казахстан (далее – уполномоченная организация), адреса,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«Назначение единовременной выплаты на погребение» (далее - Стандарт), утвержденного постановлением Правительства Республики Казахстан от 7 апреля 2011 года № 393.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28 апреля 1995 года «О льготах и социальной защите участников, инвалидов Великой Отечественной воны и лиц, приравненных к ним»;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пункта 3-1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июня 1997 года «О государственных социальных пособиях по инвалидности, по случаю потери кормильца и по возрасту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июня 1997 года «О пенсионном обеспечении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июля 1999 года «О государственном специальном пособии лицам, работавшим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осуществления выплаты государственных базовых социальных пособий по инвалидности, по случаю потери кормильца и по возрасту, пенсионных выплат из Государственного центра по выплате пенсий, государственной базовой пенсионной выплаты, государственных специальных пособий, утвержденных постановлением Правительства Республики Казахстан от 25 августа 2006 года № 819;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осуществления пенсионных выплат, государственной базовой пенсионной выплаты, выплат государственных базовых социальных пособий военнослужащим, сотрудникам специальных государственных и правоохранительных органов, которым присвоены специальные звания и классные чины, за исключением таможенных органов, а также лицам, права которых иметь воинские или специальные звания, классные чины и носить форменную одежду упразднены с 1 января 2012 года, утвержденных постановлением Правительства Республики Казахстан от 23 февраля 2007 года № 138;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назначение с выдачей копии решения уполномоченного государственного органа по назначению единовременной выплаты на погребение либо мотивированный ответ об отказе в предоставлении услуги на бумажном носителе.</w:t>
      </w:r>
    </w:p>
    <w:bookmarkEnd w:id="177"/>
    <w:bookmarkStart w:name="z848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178"/>
    <w:bookmarkStart w:name="z84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подразделениями уполномоченной организации по месту жительства получателя государственной услуги, адреса,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установлен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документах,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труда и социальной защиты населения Республики Казахстан: http://www.enbek.gov.kz;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интернет-ресурсе уполномоченной организации: www.gcvp.kz;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саll–центра уполномоченной организации: (1411).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государственный орган по назначению единовременной выплаты на погребение отказывает в предоставлении государственной услуги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запроса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необходимые для получения государственной услуги заполненная форма заявления и копии документов сдаются ответственному лицу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подразделение уполномоченной организации в течение одного рабочего дня со дня принятия заявления и документов от получателя государственной услуги формирует макет дела на бумажном носителе и электронный макет дела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филиал уполномоченной организации в течение одного рабочего дня рассматривает поступившие электронный макет дела и проект решения, проверяет правильность расчета и оформления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государственный орган по назначению единовременной выплаты на погребение в течение одного рабочего дня рассматривает поступившие электронный макет дела с проектом решения и принимает решение о назначении (отказе в назначении) единовременной выплаты на погребение. Специалист уполномоченного государственного органа по назначению единовременной выплаты на погребение регистрирует решение в автоматическом режиме с присвоением номера в электронном журнале и направляет электронный макет дела с решением и электронным извещением в подразделение уполномоченной организации посредством электронной связи. В случае принятия решения об отказе в единовременной выплате на погребение уполномоченный государственный орган по назначению единовременной выплаты на погребение указывает в решении основание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подразделение уполномоченной организации по полученным решениям о назначении единовременной выплаты на погребение в течение одного дня формирует заявку-потребность на выплату единовременной выплаты на погребение.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Подразделение уполномоченной организации в течение одного дня формирует список-ведомость получателей государственной услуги единовременной выплаты на погребение и передает в филиал уполномоченной организации.</w:t>
      </w:r>
    </w:p>
    <w:bookmarkEnd w:id="179"/>
    <w:bookmarkStart w:name="z864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80"/>
    <w:bookmarkStart w:name="z86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Заявление и приложенные к нему документы регистрируются специалистом подразделения уполномоченной организации в специальном журнале.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получателю государственной услуги выдается отрывной талон.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Специалист уполномоченной организации проверяет полноту пакета документов и соответствие копии документов оригиналам, обеспечивает качество принимаемых документов у получателя государственной услуги для назначения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получатели государственной услуги представляют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информационной безопасности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филиала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филиала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уполномоченного государственного органа по назначению единовременной выплаты на погребение;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начальник управления (отдела) уполномоченного государственного органа по назначению единовременной выплаты на погребение;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государственного органа по назначению единовременной выплаты на погребение.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заинтересованные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подразделение уполномоченной организации со дня принятия заявления и копий документов от получателя государственной услуги формирует макет дела на бумажном носителе и электронный макет дела. Для формирования электронного макета дела специалист подразделения уполномоченной организации сканирует макет дела, проверяет качество сканированных документов и их соответствие макету дела на бумажном носителе, формирует электронный проект решения о назначении (изменении, отказе в назначении) единовременной выплаты на погребение, удостоверяет документы электронного макета дела и электронный проект решения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подразделения уполномоченной организации сверяет соответствие электронного макета дела макету дела на бумажном носителе, проверяет качество сканированных документов, правильность расчета размера единовременной выплаты на погребение, оформления электронного проекта решения и удостоверяет его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макет дела с электронным проектом решения передается подразделением уполномоченной организации средствами электронной связи в филиал уполномоченной организации с электронным извещением;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филиал уполномоченной организации рассматривает поступившие электронный макет дела и электронный проект решения, проверяет правильность расчета и оформления электронного проекта решения, после чего направляет вместе с электронным извещением в уполномоченный государственный орган по назначению единовременной выплаты на погребение. При этом электронный проект решения удостоверяется электронной цифровой подписью специалиста и руководителя филиала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государственный орган по назначению единовременной выплаты на погребение рассматривает поступившие электронный макет дела с проектом решения и принимает решение о назначении (изменении, отказе в назначении) единовременной выплаты на погребение, либо уведомляет подразделение уполномоченной организации о проведении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назначении (отказе в назначении) единовременной выплаты на погребение уполномоченный государственный орган по назначению единовременной выплаты на погребение удостоверяет электронный проект решения электронной цифровой подписью специалиста и начальника управления (отдела) и руководителя уполномоченного государственного органа по назначению единовременной выплаты на погребение.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указанных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 приложении 2 к настоящему Регламенту.</w:t>
      </w:r>
    </w:p>
    <w:bookmarkEnd w:id="181"/>
    <w:bookmarkStart w:name="z8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единовременной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выплаты на погребение» </w:t>
      </w:r>
    </w:p>
    <w:bookmarkEnd w:id="182"/>
    <w:bookmarkStart w:name="z888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"/>
        <w:gridCol w:w="2775"/>
        <w:gridCol w:w="3464"/>
        <w:gridCol w:w="3508"/>
        <w:gridCol w:w="38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подразделения уполномоченной организации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подразделения уполномоченной организации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филиала уполномоченной организации</w:t>
            </w:r>
          </w:p>
        </w:tc>
      </w:tr>
      <w:tr>
        <w:trPr>
          <w:trHeight w:val="51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 приложением необходимых документов, регистрирует в журнале и выдает отрывной талон заявителю с отметкой о принятии документов, сканирует макет дела, проверяет качество сканированных документов и их соответствие макету дела на бумажном носителе, формирует проект решения, производит расчет размера единовременной выплаты на погребение и удостоверяет их электронной цифровой подписью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Сверяет соответствие электронного макета дела макету дела на бумажном носителе, проверяет качество сканированных документов, правильность расчета размера единовременной выплаты на погребение, оформления электронного проекта решения и удостоверяет его электронной цифровой подписью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Рассматривает поступивший электронный макет дела и электронный проект решения, проверяет правильность расчета и оформления электронного проекта решения, после чего направляет вместе с электронным извещением руководителю филиала уполномоченной организации, при этом удостоверяет проект решения электронной цифровой подписью 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Бумажный макет дела и электронный макет дела получателя государственной услуги с электронным проектом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электронного макета дела начальнику подразделения уполномоченной организации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 электронной цифровой подписью электронный макет 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его в филиал уполномоченной организации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 электронной цифровой подписью электронный проект решения, передача для подписи руководителю филиала уполномоченной организации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Продолжение таблицы 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"/>
        <w:gridCol w:w="2465"/>
        <w:gridCol w:w="2358"/>
        <w:gridCol w:w="2827"/>
        <w:gridCol w:w="2764"/>
        <w:gridCol w:w="334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филиала уполномоченной организации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уполномоченного государственного органа по назначению единовременной выплаты на погребение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 (отдела) уполномоченного государственного органа по назначению единовременной выплаты на погребение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уполномоченного государственного органа по назначению единовременной выплаты на погребение </w:t>
            </w:r>
          </w:p>
        </w:tc>
      </w:tr>
      <w:tr>
        <w:trPr>
          <w:trHeight w:val="30" w:hRule="atLeast"/>
        </w:trPr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 проект решения электронной цифровой подписью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электронный макет дела с проектом решения и принимает решение о назначении (изменении, отказе в назначении) единовременной выплаты на погребение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электронный макет дела с проектом решения и проверяет правильность, принимает решение о назначении (изменении, отказе в назначении) единовременной выплаты на погребение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 электронной цифровой подписью решение о назначении (изменении, отказе в назначении) единовременной выплаты на погребение</w:t>
            </w:r>
          </w:p>
        </w:tc>
      </w:tr>
      <w:tr>
        <w:trPr>
          <w:trHeight w:val="30" w:hRule="atLeast"/>
        </w:trPr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Удостоверенный электронной цифровой подписью электронный проект решения, направление в уполномоченный государственный органа по назначению единовременной выплаты на погребение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о назначении (изменении, отказе в назначении) единовременной выплаты на погребение с указанием причины отказа; передача его на подпись начальнику управления (отдела) уполномоченного государственного органа по назначению единовременной выплаты на погребение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о назначении (изменении, отказе в назначении) единовременной выплаты на погребение с указанием причины отказа; передача его на подпись руководителю уполномоченного государственного органа по назначению единовременной выплаты на погребение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о назначении (изменении, отказе в назначении) единовременной выплаты на погребение, удостоверенное электронной цифровой подписью </w:t>
            </w:r>
          </w:p>
        </w:tc>
      </w:tr>
      <w:tr>
        <w:trPr>
          <w:trHeight w:val="30" w:hRule="atLeast"/>
        </w:trPr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"/>
        <w:gridCol w:w="2418"/>
        <w:gridCol w:w="4241"/>
        <w:gridCol w:w="3375"/>
        <w:gridCol w:w="366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уполномоченного государственного органа по назначению единовременной выплаты на погребение 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подразделения уполномоченной организации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подразделения уполномоченной организации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решение о назначении (изменении, отказе в назначении) в автоматическом режиме с присвоением номера в электронном журнале и направляет электронный макет дела с решением и электронным извещением в подразделение уполномоченной организации посредством электронной связи. В случае принятия решения об отказе в назначении единовременной выплаты на погребение в связи с отсутствием у заявителя права на единовременной выплаты на погребение, уполномоченный государственный орган по назначению единовременной выплаты на погребение указывает в электронном решении основание отказа. Электронный макет дела с электронным извещением и письмом уполномоченного государственного органа по назначению единовременной выплаты на погребение о причинах отказа посредством электронной связи возвращается в подразделение уполномоченной организации.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принятия уполномоченным государственным органом по назначению единовременной выплаты на погребение решения о назначении (изменении) выплаты получив электронный макет дела с электронным решением о назначении (изменении) единовременной выплаты на погребение присваивает делу номер в журнале, после чего указанное решение на бумажном носителе подшивает в макет дела получателя государственной услуги и вводит данные получателя государственной услуги в ЦБД.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принятия уполномоченным государственным органом по назначению единовременной выплаты на погребение решения об отказе в назначении выплаты извещает заявителя об отказе в назначении единовременной выплаты на погребение и возвращает представленные документы заявителю с письмом уполномоченного государственного органа по назначению единовременной выплаты на погребение о причинах отказа.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Решение, зарегистрированное в электронном журнале, направление его в подразделение уполномоченной организации 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на бумажном носителе, подшитое в макет дела получателя государственной услуги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уполномоченного государственного органа по назначению единовременной выплаты на погребение об отказе в назначении выплаты и письмо уполномоченного государственного органа по назначению единовременной выплаты на погребение о причинах отказа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9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9"/>
        <w:gridCol w:w="4642"/>
        <w:gridCol w:w="3989"/>
      </w:tblGrid>
      <w:tr>
        <w:trPr>
          <w:trHeight w:val="30" w:hRule="atLeast"/>
        </w:trPr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уполномоченной организации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уполномоченной организации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уполномоченный государственный орган по назначению единовременной выплаты на погребение </w:t>
            </w:r>
          </w:p>
        </w:tc>
      </w:tr>
      <w:tr>
        <w:trPr>
          <w:trHeight w:val="30" w:hRule="atLeast"/>
        </w:trPr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отрывного талона, регистрация заявления, формирование бумажного и электронного макета дела с проектом решения и расчетами размера единовременной выплаты на погребение, направление электронного макета дела в филиал уполномоченной организации.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правильности оформления документов и соответствия электронного макета дела макету дела на бумажном носителе, удостоверение электронной цифровой подписью, направление электронного макета дела в уполномоченный государственный орган по назначению единовременной выплаты на погребение 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назначении (изменении, отказе в назначении) единовременной выплаты на погребение</w:t>
            </w:r>
          </w:p>
        </w:tc>
      </w:tr>
    </w:tbl>
    <w:bookmarkStart w:name="z8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единовременной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выплаты на погребение»  </w:t>
      </w:r>
    </w:p>
    <w:bookmarkEnd w:id="185"/>
    <w:bookmarkStart w:name="z891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8699500" cy="1021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1021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