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c8abd" w14:textId="efc8a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средств государственного бюджета, деньги от реализации, которых остаются в их распоряжении"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14 апреля 2011 года № 189. Зарегистрирован в Министерстве юстиции Республики Казахстан 21 апреля 2011 года № 6895. Утратил силу приказом Министра финансов Республики Казахстан от 22 мая 2025 года № 245.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22.05.2025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средств государственного бюджета, деньги от реализации, которых остаются в их распоряжении" (зарегистрированный в Реестре государственной регистрации нормативных правовых актов за № 5702), следующие дополнения и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товаров (работ, услуг) государственных учреждений, содержащихся за счет средств государственного бюджета, деньги от реализации, которых остаются в их распоряжении, утвержденном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разделе: "Услуги, предоставляемые государственными учреждениями в сфере образования":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коду товаров (работ, услуг)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цифр "111," дополнить цифрами "112,";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"оказания платных видов деятельности по реализации товаров (работ, услуг) государственными учреждениями" дополнить словами "образования и расходования ими денег от реализации товаров (работ, услуг)";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кодам товаров (работ, услуг) 1, 2, 4, 6, 7, 11: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"000" заменить цифрами "100";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кодам товаров (работ, услуг) 5, 8: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"000" заменить цифрами "100";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разделе: "Услуги, предоставляемые государственными учреждениями в сфере особо охраняемых природных территорий":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коду товаров (работ, услуг) 14: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 особо охраняемых природных территорий" заменить словами ", особо охраняемых природных территорий и расходования ими полученных при этом денежных средств";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разделе: "Услуги, предоставляемые государственными учреждениями в сфере лесного хозяйства":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коду товаров (работ, услуг) 19, 20: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"111," заменить цифрами "112,";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коду товаров (работ, услуг) 19: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 особо охраняемых природных территорий" заменить словами ", особо охраняемых природных территорий и расходования ими полученных при этом денежных средств";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и цифры ", постановление Правительства Республики Казахстан от 30 сентября 2003 года № 1003 "Об утверждении Правил образования и использования средств государственных учреждений лесного хозяйства"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разделе: "Услуги, предоставляемые государственными библиотеками":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кодам товаров (работ, услуг) 21, 22, 23, 24, 25, 26, 27, 28, 29, 30, 31: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пять и шесть словом "МБ";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пять и шесть цифрой "8";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пять и шесть цифрой "3";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пять цифрами "457";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шесть цифрами "478";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пять цифрами "006";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шесть цифрами "007";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пять и шесть цифрами "000";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коду товаров (работ, услуг) 21: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и цифры ", постановление Правительства Республики Казахстан от 4 апреля 2007 года № 262 "Об утверждении Правил поступления и использования средств от реализации товаров (работ, услуг), не относящихся к основной деятельности государственных библиотек, музеев и музеев-заповедников"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"государственными музеями и музеями-заповедниками" дополнить словами "и расходования ими денег от реализации товаров (работ, услуг)";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разделе: "Услуги, предоставляемые государственными музеями и музеями-заповедниками":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коду товаров (работ, услуг) 32: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и цифры ", постановление Правительства Республики Казахстан от 4 апреля 2007 года № 262 "Об утверждении Правил поступления и использования средств от реализации товаров (работ, услуг), не относящихся к основной деятельности государственных библиотек, музеев и музеев-заповедников"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"государственными музеями и музеями-заповедниками" дополнить словами "и расходования ими денег от реализации товаров (работ, услуг)";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учреждениями в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сортоиспытания сельскохозяйственных растений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сортоиспытания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проведение сельско-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 работ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сортоиспытательных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станциях и участках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техники, сельскохо-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зяйственного, лабора-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механизмов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оснащения материально-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базы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проведение научных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в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сортоиспытания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оплату услуг,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внештатных сезонных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и рабочих,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привлекаемых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лабораторных работ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сортоиспытания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товарно-материальных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 семян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посадочного материала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сортов сельско-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 растений,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 удобрений,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пестицидов, химических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реактивов, запасных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частей, средств связи,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данных, специальных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защиты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охраны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труда, пожарной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и гигиены,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предмеов и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текущих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сортоиспытания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оплату услуг транс-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порта, почтовой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видов связи,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 услуг,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аренды админи-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стративных и складских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помещений,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обследованию почв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 мелиора-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тивных мероприятий,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осмотру и обязатель-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страхованию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поверке весового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подписных изданий,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научной, методической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литературы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пополнения матери-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алов по сортовому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генофонду 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учреждении;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издание научных,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официальных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бюллетеней госу-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подготовку и повы-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шение квалификации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госу-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 учреждений;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приобретение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специального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автома-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тической обработки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результатов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сортоиспытания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переводчиков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коррес-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понденции и научной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проведение массовых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 рекламе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пропаганде наиболее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перспективных и ценных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сортов сельско-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 растений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(дни поля, семинары,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выставки, экскурсии,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ремонт зданий,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и 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 связанных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командировочные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учреждений, 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пределы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поощрение 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(112, 125, 139, 141,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142, 143, 147, 149,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151, 152, 159, 411,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 1999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422 "Об охране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достижений",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23-4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 2003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385 "О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семеноводстве",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 2010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492 "Об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оказания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сорто-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расходования 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сортоиспытания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бюллетеней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сортоиспытания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агротехнике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преддипломных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студентов высших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средних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платных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аттесто-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ванным субъектам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семеноводства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элитных семян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бюджетного процесса Министерства финансов Республики Казахстан (Калиева А.Н.)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 в Министерстве юстиции Республики Казахстан.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Жамишев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