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0464" w14:textId="2410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автомобильных дорог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марта 2011 года № 166. Зарегистрирован в Министерстве юстиции Республики Казахстан 7 апреля 2011 года № 6875. Утратил силу приказом Министра транспорта и коммуникаций Республики Казахстан от 24 января 2014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классификацию видов работ, выполняемых при содержании, текущем, среднем и капитальном ремонтах автомобильных дорог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автомобильных дорог и строительства инфраструктурного комплекса Министерства транспорта и коммуникаций Республики Казахстан от 14 июня 2004 года № 89 "Об утверждении Инструкции по классификации работ при эксплуатации автомобильных дорог и дорожных сооружений" (зарегистрированный в Реестре государственной регистрации нормативных правовых актов за № 2938).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2011 года № 166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работ, выполняемых при содержании, текущем, среднем </w:t>
      </w:r>
      <w:r>
        <w:br/>
      </w:r>
      <w:r>
        <w:rPr>
          <w:rFonts w:ascii="Times New Roman"/>
          <w:b/>
          <w:i w:val="false"/>
          <w:color w:val="000000"/>
        </w:rPr>
        <w:t>
и капитальном ремонтах автомобильных дорог общего пользования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автомобильных дорог общего пользования (далее - классификация) определяет виды работ, выполняемых при содержании, текущем, среднем и капитальном ремонтах автомобильных дорог общего пользования (далее – автомобильные дороги).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управляющие автомобильными дорогами -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автомобильных дорог и дорожных сооружений - это комплекс организационных и регламентирующих работ по обеспечению требуемого технического уровня и транспортно-эксплуатационного состояния автомобильных дорог и дорожных сооружений, на основе их диагностики и мониторинга, с разработкой экономически обоснованной стратегии дорожно-ремонтных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автомобильных дорог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автомобильной дороги - это комплекс ремонтных работ, выполняемых по маршруту, за счет средств текущего ремонта, включая работы по ликвидации опасных для движения транспорта дефектов и по восстановлению ровности дорожного покрытия на участках, протяженностью до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- это многослойная конструкция в пределах проезжей части автомобильной дороги, воспринимающая нагрузку от автотранспортного средства и передающая ее на грунт;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- это период от момента сдачи дороги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до требуемых значений по интенсивности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автомобильных дорог и дорожных сооружений при рациональном использовании выделяемых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программно-аппаратный комплекс взимания платы за проезд - совокупность оборудования, программного обеспечения и элементов автомобильной дороги, предназначенных для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транспортная система (далее – ИТС) - комплекс управления движением, объединенный в единую систему, решающую на функциональном и информационном уровне задачи административно-хозяйственного управления автомобильной дорогой и дорожным движением, имеющую в своем составе Центр Управления Системой, обеспечивающий сбор, обработку и хранение интегрированных данных, включающий глобальные функции и процессы, централизованные интегрированные массивы информации, прикладное программное обеспечение интеграции и управления данными, обеспечения ввода, корректировки и доступа к данным по единым бизнес-правилам, систему ведения хозяйственно-производственных учетов, систему управления дорожным движением со своей внутренней архитектурой, функциями, процессами и данными, обеспечивающие необходимую пропускную способность и безопасность движения транспортных средств на автомобильных дорогах высоких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измерительные приборы, оборудования и программные обеспечения для контроля и мониторинга движения транспортных средств – комплекс оборудований обеспечивающий контроль и мониторинг движения автотранспортных средств по автомобильным дорогам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автомобильных дорог входят: полоса отвода, конструктивные элементы дорог, обстановка и обустройство дорог, водоотводные и водопропускные сооружения, мосты,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газоны, клумбы, цветники, декоративные насаждения, линейные жилые здания и комплексы дорожно-эксплуатационной службы, программно-аппаратный комплекс взимания платы за проезд, ИТС и измерительные приборы, оборудования и программные обеспечения для контроля и мониторинга движения автотранспортных средств, и воздушное пространство над ними в пределах установленного габарита.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автомобильных дорог и дорожных сооружений распределяются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и дорожных сооружений, и выработанной стратегии дорожно-ремонтных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автомобильных дорог выполняются в соответствии с требованиями действующих в дорожной отрасли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Управление эксплуатацией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и дорожных сооружений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автомобильных дорог и дорожных сооружений включает в себя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диагностика и мониторинг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стратегии дорожно-ремонтных работ и планирование потребных финансовых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обеспечение безопасности и удобства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автомобильных дорог и дорожных сооружений и предохранение их от преждевременного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и актуализация нормативно-технической базы по проектированию, строительству, реконструкции, эксплуатации включая ремонт и содержание автомобильных дорог и дорожных сооружений на основе передового опыта и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технологии и организации работ по ремонту и содержанию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организация, координация, регулирование и контроль за выполнением работ по управлению эксплуатацией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оформление и переоформление правоустанавливающих документов на земельные участки под автомобильные дороги и дорожные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автомобильных и дорожных сооружений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дорог и дорожных сооружений с оценкой качества их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дорог и дорожных сооружений, паспортизация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банка данных с соответствующим программным обеспечением о техническом уровне и транспортно-эксплуатационном состоянии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научно-техническая экспертиза и инспекция объектов, в том числе: оценка качества материалов и работ, в случаях чрезвычайных и иных ситуаций, требующих принятия неотложных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дорожно-ремонтных работ и планирования финансовых ресурсов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информационного банка данных о транспортно- 
</w:t>
      </w:r>
      <w:r>
        <w:rPr>
          <w:rFonts w:ascii="Times New Roman"/>
          <w:b w:val="false"/>
          <w:i w:val="false"/>
          <w:color w:val="000000"/>
          <w:sz w:val="28"/>
        </w:rPr>
        <w:t>
эксплуатационном состоянии дорог и дорожных сооружений с обоснованием работ по содержанию и ремонтам;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стратегии дорожно-ремонтных работ с прогнозированием состояния сети дорог. Составление текущих и перспективных планов дорожно-ремонтных работ, в том числе планов содержания сети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потребных финансовых ресурсов для сохранности и поддержания сети дорог в требуемом эксплуатационном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 по повышению безопасности дорожного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движения и ликвидации мест концентрации дорожно-транспортных происшествий (далее - ДТП).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 и обеспечению безопасности и удобства движения транспорта на дорогах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пересечения автомобильных дорог и сооружений с коммуникациями и инженерными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обучения работников линейной дорожной службы правилам оказания первой медицинской помощи пострадавшим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договоров на проведение санитарного надзора за состоянием питьевой воды в придорожных водоисточниках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работы по охране окружающей среды, в том числе заключение договоров со специализированными организациями, осуществляющими контроль за соблюдением нормативов предельно-допустимых выбросов (ПДВ) на источниках выбросов и на контрольных точках (постах) путем инструментальных замеров; на проведение надзора и совершенствования состояния и охраны окружающей среды в организациях дорожной отрасли, объектах дорожного хозяйства и придорожной инфраструктуры, включая заключение договоров обязательного экологического страхования, разработку планов мероприятий по охране окружающей среды, разработку Программ производственного экологического контроля, оценку воздействия на окружающую среду, разработку проектов норматива предельно-допустимых выбросов в атмосферу, разработку паспортов опасных отходов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согласование размещения объектов придорожного коммерческого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с организациями гидрометслужбы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систематической информации о прогнозах погоды на территориях, где проходят автомобильные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наблюдений за метельными явлениями и измерений на снегомерных постах.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автомобильных дорог и дорожных сооружений и предохранения их от преждевременного износа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пропаганда в средствах массовой информации порядка пользования автомобильными дорогами и их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проезда крупногабаритных и тяжеловесных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влияния большегрузного транспорта на сохранность дорожных одежд и дорожных сооружений и разработка предложений по ограничению или обеспечению организации движения большегрузного транспорта в неблагоприятные погодные условия, а также на ослабленных участках с недостаточной прочностью дорожной одежды.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совершенствованию и актуализации нормативно-технической базы ремонта и содержания автомобильных дорог и дорожных сооружений, включая технологию и организацию их ремонта и содержания,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перспективных и текущих планов стандартизации и их реализация, включая ревизию, обновление и совершенствование нормативно-технической базы и нормативно-технических документов по проектированию, строительству, реконструкции, эксплуатации, включая ремонт и содержание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норм и расценок, с проведением хронометражных работ, на новые технологии, машины и оборудование по строительству, ремонту и содержанию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мирового опыта и достижений науки и техники по технологиям, материалам, машинам и оборудованию с разработкой рекомендаций и заключений по их внедрению в практику ремонта и содержания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опытно-экспериментальные, опытно-конструкторские работы и научно-техническое сопровождение по внедрению новых материалов, конструкций, технологий,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рабочих программных продуктов в области ремонта и содержания автомобильных дорог и дорожных сооружений и поддержание их в рабочем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поисковые и инновационные работы по актуальным проблемам в области ремонта и содержания автомобильных дорог и дорожных сооружений с целью повышения их долговечности и экономичности.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состав работ по организации, координации, регулированию и контролю за управлением эксплуатацией автомобильных дорог и дорожных сооружений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дорожно-ремонтных работ по содержанию сети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дорог и дорожных сооружений, составление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и содержание объектов и имущества гражданской обороны и складов мобилизационного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постоянное совершенствование структуры и методов управления эксплуатацией автомобильных дорог и дорожных сооружений.</w:t>
      </w:r>
    </w:p>
    <w:bookmarkEnd w:id="5"/>
    <w:bookmarkStart w:name="z8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автомобильных дорог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содержанию автомобильных дорог и дорожных сооружений осуществляется непрерывно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проведения работ по содержанию дорог и дорожных сооружений, их визуальный осмотр осуществляется ежедневно.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результате проведения работ по содержанию дорог должно быть обеспечено бесперебойное, безопасное и удобное движение транспортных средств, в течение всего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Работы по содержанию не требуют составления проектной документации. Их планируют на основе результатов осмотров дорог по ведомостям дефектов, в пределах средств на содержание, согласно действующим нормативам финансирования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2003 года № 423 "Об утверждении нормативов финансирования на ремонт и содержание автомобильных дорог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автомобильных дорог и дорожных сооружений подразделяются на содержание в весенний, летний и осенний периоды, зимнее содержание, озеленение дорог и прочие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состав работ по содержанию автомобильных дорог входит сбор, обработка и представление ежедневной круглогодичной информации, с содержанием операторов,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автомобильных дорогах, включая информационное обеспечение средств массовой информации о проезжаемости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содержании автомобильных дорог и дорожных сооружений в весенний, летний, осенний периоды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автомобильных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вывозкой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с объемом до 100 метров куб. на 1 км,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 и вывозка его на свалку;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 скошенной травы, камыша и бурьяна;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кромок, но не более 150 тонн асфальтобетона на 1 км ремонтируемого участка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покрытий), протяженностью до 500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кромок, но не более 150 тонн смеси на 1 км ремонтируемого участка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 до 100 м.куб. на 1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обеспыливание дорог хлористым кальцием, битумом и другими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автомобильных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реставрация элементов обстановки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окраска и побелка автопавильонов,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придорожного сервиса с переходными, грунтовыми и грунтовыми улучшенными покрытиями, без добавления новых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освещения, плановый ремонт и замена узлов и деталей объектов, оборудования программно-аппаратного комплекса взимания платы за проезд, ИТС, в том числе придорожного оборудования, персональных рабочих станций, оргтехники Центрального управляющего пункта (далее - ЦУП), средств связи, серверного, сетевого и видеооборудования ЦУП в соответствии с требованиями паспортных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изнашивающихся и расходных частей, деталей, элементов и узлов оборудования программно-аппаратного комплекса взимания платы за проезд, ИТС, согласно требованиям паспортных данных после окончания срока его гарантийного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кабельной сети,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измерительных приборов, оборудования и программные обеспечения для контроля и мониторинга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навигационной системы для контроля движения транспортных средств, осуществляющий содержание и ремонт автомобильных дорог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повреждений перил и барьерных ограждений исходя из безопасности проезда по предписанию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надворным постройкам и подсобным сооружениям эксплуатационной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подъездных дорог к зданиям дорожно-ремонтной службы, с переходными, грунтовыми и грунтовыми улучшенными покрытиями без добавления новых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надворными постройками и подсобными сооружениями (очистка крыш, водосточных труб, желобов, дымоходов, прочистка водопроводных и канализационных устройств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стекол, ремонт водопроводной и канализационной сети, линий связи с частичной заменой отдельных элементов, ремонт системы теплоснабжения, вентиляции, освещения и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 работам по зимнему содержанию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автомобильных дорог для задержания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стоянок дорожной техники и обогревательных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дорожной техники, механизаторов в сложных погодных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приказа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Озеленение автомобильных дорог выполняется для защиты от снежных и песчаных заносов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 уходу за лесопосадками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рядах, химическая борьба с сорняками);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опашка лесных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вырубок;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придорожных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посадка новых, полив и уход за существующими зелеными насаждениями на производственных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 созданию, восстановлению лесопосадок и декоративному оформлению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уходу за клумбами, цветниками, газонами и декоративными насаждениями на развязках относятся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прочим работам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сторожевая и пожарная охрана дорог и дорожных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патрулирование дорог с целью определения состояния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дорогах;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химическая и механическая борьба с карантинными растениями и вредителями в придорожной полосе.</w:t>
      </w:r>
    </w:p>
    <w:bookmarkEnd w:id="7"/>
    <w:bookmarkStart w:name="z2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Текущий ремонт автомобильных дорог и дорожных сооружений</w:t>
      </w:r>
    </w:p>
    <w:bookmarkEnd w:id="8"/>
    <w:bookmarkStart w:name="z2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Текущий ремонт предусматривает выполнение работ по предупреждению и исправлению повреждений дороги и дорожных сооружений. Он планируется на основе результатов осмотров дорог по ведомостям дефектов, в пределах средств на текущий ремонт, согласно нормативов финансирования.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текущем ремонте автомобильных дорог и дорожных сооружений выполняются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защитных,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с подсыпкой обеспечивающих безопасное движение транспортных средств, объемом до 100 кубических метров на 1 километр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присыпных берм с добавлением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заделка трещин, выбоин, устранение колей, ликвидация ямочности, просадок, выравнивание кромок, замена отдельных бордюров на всех типах покрытий, свыше 150 тонн, но не более 400 тонн на 1 км ремонтируемого участка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по устранению пучинистых участков, просадок, колей и ямочности объемы работ принимаются, согласно данным результатов весеннего и осеннего осмотров дорог, в количестве необходимом для обеспечения безопасного проезда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щебеночным и гравийным покрытиям, включая покрытия, обработанные битумом;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россыпь высевок и мелкого гравия;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профиля гравийных и грунтовых дорог на отдельных участках с добавлением новых материалов до 200 кубических метров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поверхностной обработки дорожного покрытия с применением усовершенствованной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повреждений,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расшивка цементным раствором швов между бетонными плитами укрепления;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поврежденных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дорожным зданиям, производственным базам, дорожным лабораториям, надворным постройкам и подсобным сооружениям эксплуатационной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подъездных дорог к зданиям дорожно-ремонтной службы, с переходными, грунтовыми и грунтовыми улучшенными покрытиями, с добавлением новых материалов до 100 кубических метров на 1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вставка стекол, ремонт перегородок, стен, полов, потолков, кровли, перекрытий, окон, дверей, печей, колодцев, скважин, водопроводной и канализационной сети, линий связи, с частичной заменой отдельных элементов, ремонт системы теплоснабжения, вентиляции, освещения и электрооборудования, замена и ремонт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дорог, объектам организации движения, связи, освещения: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площадок отдыха и подъездных дорог к объектам придорожного сервиса, с переходными, грунтовыми и грунтовыми улучшенными покрытиями, с добавлением новых материалов до 100 кубических метров на один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приказом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выполнении ремонта автомобильных дорог маршрутным способом, производится комплекс ремонтных работ, включающий работы по текущему ремонту, перечисленные в подпунктах 1) и 2) пункта 26 настоящей классификации,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 длиной до 500 метров.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как специальной, так и традиционной техникой, силами дорожной организации, производящей текущий ремонт и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опасных дефектов и значительных деформаций и разрушений дорожного покрытия на локальных участках при маршрутном ремонте могут выполняться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небольших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до 500 погонных метров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восстановление профиля щебеночных и гравийных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28. Устройство на существующих автомобильных дорогах остановочных павильонов и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электроснабжение, при этом объемы определяются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постов, арок и других металлоконструкций или/и железобетонных изделий, информационных дорожных знаков и при необходимости их освещение и электроснабжение, при этом объемы определяются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приказа и.о Министра транспорта и коммуникаций РК от 23.09.2011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 Министра транспорта и коммуникаций РК от 23.09.2011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системы взимания платы за проезд и системы ИТС производится на основе технической документации, включающей чертежи, калькуляцию стоимости оборудования и сметные расчеты. Состав технической документации оговаривается техническим заданием заказчика. В техническом задании учитываются требования по геометрическим параметрам, количеству оборудования и его расстановке, эксплуатационным характеристикам, устройству, монтажу и эксплуатации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Ремонт и плановая замена оборудования программно-аппаратного комплекса взимания платы за проезд, ИТС и измерительных приборов, оборудований и программного обеспечения для контроля и мониторинга движения транспортных средств производится, в сроки в соответствии с требованиями их паспортных данных,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персональные рабочие станции, оргтехника ЦУП и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придорожное оборудование, средства связи, серверное, сетевое и видеооборудование ЦУП;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серверное сетевое и видеооборудование, а именно: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приказом Министра транспорта и коммуникаций РК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Средний ремонт автомобильных дорог и дорожных сооружений</w:t>
      </w:r>
    </w:p>
    <w:bookmarkEnd w:id="10"/>
    <w:bookmarkStart w:name="z2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Средний ремонт предусматривает периодическое выполнение работ, связанных с восстановлением первоначальных эксплуатационных качеств дороги и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работ по среднему ремонту определяются сметным расчетом, составляемым на основании результатов диагностики дорог и ведомостей дефектов, с прохождением ведомственной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среднем ремонте автомобильных дорог и дорожных сооружений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небольших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труб, засев травами;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поверхностной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кирковка или регенерация усовершенствованного покрытия, имеющего наплывы, колеи, гребенку с добавлением 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 в количестве до 500 кубических метров на один километр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бетона конструкций (плит, ребер балок, арок и других элементов);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(автопавильонов, подпорных стен, информационных панно и других 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33 с изменением, внесенным приказом Министра транспорта и коммуникаций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3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Капитальный ремонт автомобильных дорог и дорожных</w:t>
      </w:r>
      <w:r>
        <w:br/>
      </w:r>
      <w:r>
        <w:rPr>
          <w:rFonts w:ascii="Times New Roman"/>
          <w:b/>
          <w:i w:val="false"/>
          <w:color w:val="000000"/>
        </w:rPr>
        <w:t>
сооружений</w:t>
      </w:r>
    </w:p>
    <w:bookmarkEnd w:id="12"/>
    <w:bookmarkStart w:name="z3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Капитальный ремонт автомобильных дорог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дорожных сооружений в пределах норм существующей технической категории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Участки дорог, подлежащие капитальному ремонту, устанавливаются на основе межремонтных сроков службы и результатов диагностики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Капитальный ремонт автомобильных дорог и дорожных сооружений выполняется в комплексе -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правилам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капитальном ремонте разрешается производить отдельные спрямления дороги, как в плане, так и в продольном профиле, протяженностью до 25 % от общей длины ремонтируемого участка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автомобильных дорог, а также выполнение работ по устройству площадок для остановки, стоянки автомобилей, остановочных павильонов и остановочных карманов, площадок отдыха вне проезжей части автомобильных дорог с устройством переходно-скоростных полос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дорог, расположенных в зоне работ по капитальному ремонту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слоя усиления из цементобетона, армобетона, фибробетона, модифицированного цементобетона;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зданиям, подсобным сооружениям и производственным базам эксплуатационной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перепланировка зданий в пределах наружных стен, пристройка к существующим зданиям подсобно-вспомогательных и санитарно-бытовых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 повреждений зданий, с заменой до 40 % материалов стен и перекрытий, замена деревянных фундаментов на постоянные;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центрального отопления, водоснабжения, газификации, канализации, электроосвещения и присоединение к существующим сетям, газопроводам и линиям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надворных построек (сараев гаражей до трех машин, складов колодцев выгребных ям и так далее), оград дворового и приусадебного благоустройства, стоимостью не более 25 % стоимости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постройка временных зданий и подсобных сооружений (битумные, камнедробильные, асфальтобетонные, цементобетонные базы), необходимых для работ по ремонту дорог в пределах сметных сумм, предусмотренных на временные здания и сооружения, жилых домов постоянного типа вместо временных в местах осуществления работ по капитальному ремонту дорог, в целях использования таких домов в дальнейшем для размещения линейных работников дорожно-эксплуатационной службы. Ежегодные затраты на эти цели по зданиям, подсобным сооружениям и производственным базам эксплуатационной службы не должны превышать 10 % от общих средств, выделяемых на капитальный ремонт автомобильных дорог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резервов грунта, месторождений местных каменных материалов и отходов промышленных предприятий (золы уноса, бокситовый шлам и так далее) для производства ремонтных работ, устройство к ним подъездных дорог, энергообеспечения, площадок для складирования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обстановке и обустройству дорог, объектам организации движения, связи и освещению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программно-аппаратного комплекса взимания платы за проезд,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ИТС и монтажу соответствующего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с подключением к необходимым коммуникационным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с изменением, внесенным приказами Министра транспорта и коммуникаций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20.12.2012 </w:t>
      </w:r>
      <w:r>
        <w:rPr>
          <w:rFonts w:ascii="Times New Roman"/>
          <w:b w:val="false"/>
          <w:i w:val="false"/>
          <w:color w:val="00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