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a536f" w14:textId="38a53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государственного образовательного заказа на подготовку специалистов с высшим образованием по специальностям на 2011/2012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16 марта 2011 года № 97. Зарегистрирован в Министерстве юстиции Республики Казахстан 1 апреля 2011 года № 6858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232 "Об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 образованием в организациях образования, финансируемых из республиканского бюджета (за исключением подготовки специалистов в организациях образования Комитета национальной безопасности Республики Казахстан) на 2011/2012 учебный год"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Распределить: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образовательный заказ на подготовку специалистов с высшим образованием на 2011/2012 учебный год в разрезе специальностей по очной форме обучения,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образовательный заказ на подготовку специалистов с высшим образованием на 2011/2012 учебный год в разрезе специальностей по заочной форме обучения,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(Омирбаев С.М.):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работу по определению высших учебных заведений, предоставляющих образовательные услуги по государственному образовательному заказу;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после прохождения государственной регистрации опубликовать настоящий приказ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финансов и инвестиционных проектов (Нургожаева Т.А.) осуществить финансирование высших учебных заведений в соответствии с контингентом студентов, зачисленных по государственному образовательному заказу.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Ответственного секретаря Абдрасилова Б.С.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Жумагулов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науки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марта 2011 года № 97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Государственный образовательный заказ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на подготовку специалистов с высшим образованием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на 2011/2012 учебный год в разрезе специальностей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 очной форме обучения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приказа Министра образования и науки РК от 31.10.2011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8"/>
        <w:gridCol w:w="4782"/>
        <w:gridCol w:w="1117"/>
        <w:gridCol w:w="1149"/>
        <w:gridCol w:w="909"/>
        <w:gridCol w:w="778"/>
        <w:gridCol w:w="1123"/>
        <w:gridCol w:w="906"/>
        <w:gridCol w:w="908"/>
      </w:tblGrid>
      <w:tr>
        <w:trPr>
          <w:trHeight w:val="330" w:hRule="atLeast"/>
        </w:trPr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4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специальностей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гранты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обучение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Образование</w:t>
            </w:r>
          </w:p>
        </w:tc>
      </w:tr>
      <w:tr>
        <w:trPr>
          <w:trHeight w:val="70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5В010100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обучение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воспитание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2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5В010200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 методика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начального обучения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5В010300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 психология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5В010400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Начальная военная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5В010500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Дефектология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5В010600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 образование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3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5В010700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черчение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5В010800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5В010900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5В011000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5В011100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5В011200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5В011300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5В011400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5В011500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права и экономики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5В011600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5В011700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литература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5В011800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и литература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5В011900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язык: два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(английский язык)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64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5В011900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язык: два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языка (немецкий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5В011900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язык: два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(французский язык)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5В012000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64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5В012100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и литература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школах с неказахским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языком обучения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5В012200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и литература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школах с нерусским 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5В012300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педагогика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3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 сирот (1 %)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групп, инвалидов с детства,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детей-инвалидов (0,5 %)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льготам и гарантиям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 войны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 войны (0,5 %)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(2 %)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Гуманитарные науки</w:t>
            </w:r>
          </w:p>
        </w:tc>
      </w:tr>
      <w:tr>
        <w:trPr>
          <w:trHeight w:val="3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5В020100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Философия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5В020200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 отношения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5В020300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5В020400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Культурология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5В020500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Филология: казахский язык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5В020500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Филология: русский язык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5В020600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Религиоведение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5В020700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Переводческое дело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5В020800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 и этнология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5В020900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Востоковедение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 филология: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язык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 филология: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 язык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 филология: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арабский язык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 филология: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турецкий язык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 филология: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корейский язык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 филология: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китайский язык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 филология: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японский язык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 филология: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персидский язык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 филология: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узбекский язык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 филология: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язык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 филология: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индийский язык (хинди,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урду)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 филология: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французский язык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 филология: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польский язык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5В021100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Теология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5В021200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Тюркология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5В021500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Исламоведение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 сирот (1 %)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льготам и гарантиям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 войны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 войны (0,5 %)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групп, инвалидов с детства,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инвалидов (0,5 %)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(2 %)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Право</w:t>
            </w:r>
          </w:p>
        </w:tc>
      </w:tr>
      <w:tr>
        <w:trPr>
          <w:trHeight w:val="27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5В030100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5В030200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Международное право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5В030300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5В030400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Таможенное дело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 сирот (1 %)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групп, инвалидов с детства,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инвалидов (0,5 %)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льготам и гарантиям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 войны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 войны (0,5 %)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(2 %)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Искусство</w:t>
            </w:r>
          </w:p>
        </w:tc>
      </w:tr>
      <w:tr>
        <w:trPr>
          <w:trHeight w:val="45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5В040200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исполнительство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5В040300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Вокальное искусство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5В040400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Традиционное музыкальное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5В040600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Режиссура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5В040900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5В041300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Живопись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5В041400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Графика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5В041700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Декоративное искусство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5В041900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Музейное дело и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памятников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5В042000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5В042100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5В042200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Издательское дело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 сирот (1 %)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групп, инвалидов с детства,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инвалидов (0,5 %)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льготам и гарантиям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 войны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 войны (0,5 %)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(2 %)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Социальные науки и бизнес</w:t>
            </w:r>
          </w:p>
        </w:tc>
      </w:tr>
      <w:tr>
        <w:trPr>
          <w:trHeight w:val="28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5В050100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5В050200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Политология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5В050300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5В050400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Журналистика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5В050500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Регионоведение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5В050600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5В050700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5В050800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5В050900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Финансы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5В051000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и местное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5В051100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5В051200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5В051300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Мировая экономика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5В051400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общественностью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5В051500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Архивоведение,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документоведение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5В051900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нормирование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 сирот (1 %)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групп, инвалидов с детства,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инвалидов (0,5 %)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льготам и гарантиям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 войны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 войны (0,5 %)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(2 %)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Естественные науки</w:t>
            </w:r>
          </w:p>
        </w:tc>
      </w:tr>
      <w:tr>
        <w:trPr>
          <w:trHeight w:val="43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5В060100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5В060200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5В060300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5В060400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5В060500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Ядерная физика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5В060600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5В060700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5В060800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5В060900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5В061000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Гидрология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5В061100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Астрономия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5В061200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Метеорология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 сирот (1 %)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групп, инвалидов с детства,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инвалидов (0,5 %)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льготам и гарантиям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 войны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 войны (0,5 %)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(2 %)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Технические науки и технологии</w:t>
            </w:r>
          </w:p>
        </w:tc>
      </w:tr>
      <w:tr>
        <w:trPr>
          <w:trHeight w:val="12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5В070100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5В070200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5В070300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5В070400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5В070500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Математическое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компьютерное моделирование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5В070600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 и разведка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месторождений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5В070700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Горное дело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5В070800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Нефтегазовое дело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5В070900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5В071000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Материаловедение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новых материалов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5В071100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Геодезия и картография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5В071200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Машиностроение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5В071300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и технологии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5В071400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5B071500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5В071600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Приборостроение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5В071700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Теплоэнергетика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5В071800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Электроэнергетика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5В071900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телекоммуникации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5В072000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неорганических веществ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5В072100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органических веществ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5В072200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Полиграфия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5В072300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физика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5В072400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машины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(по отраслям)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5В072500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деревообработки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изделий из дерева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областям применения)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5В072600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конструирование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легкой промышленности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5В072700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продовольственных продуктов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5В072800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перерабатывающих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 (по отраслям)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5В072900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5В073000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изделий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5В073100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жизнедеятельности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5В073200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сертификация и метрология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отраслям)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5В073300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текстильных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5В073700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Обогащение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5В073800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давлением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5B074300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Летная 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летательных аппаратов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двигателей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5В074500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Транспортное строительство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5В074600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5В074800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 сирот (1 %)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групп, инвалидов с детства,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инвалидов (0,5 %)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льготам и гарантиям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 войны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 войны (0,5 %)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(2 %)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Сельскохозяйственные науки</w:t>
            </w:r>
          </w:p>
        </w:tc>
      </w:tr>
      <w:tr>
        <w:trPr>
          <w:trHeight w:val="24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5В080100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5В080200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животноводства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5В080300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Охотоведение и звероводство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5В080400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промышленное рыболовство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5В080500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Водные ресурсы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водопользование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5В080600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Аграрная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5В080700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Лесные ресурсы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лесоводство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5В080800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Почвоведение и агрохимия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5В080900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Плодоовощеводство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5В081000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Мелиорация, рекультивация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земель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5В081100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и карантин растений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5В081200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Энергообеспечение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 сирот (1 %)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групп, инвалидов с детства,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инвалидов (0,5 %)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льготам и гарантиям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 войны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 войны (0,5 %)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(2 %)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Услуги</w:t>
            </w:r>
          </w:p>
        </w:tc>
      </w:tr>
      <w:tr>
        <w:trPr>
          <w:trHeight w:val="75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5В090100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 и 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5В090200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5В090300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5В090400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Социально-культурный сервис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5В090500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работа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5В090600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Культурно-досуговая работа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5В090700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5В090800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5В090900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Логистика (по отраслям)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5В091000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Библиотечное дело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5В091200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Ресторанное дело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гостиничный бизнес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 сирот (1 %)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групп, инвалидов с детства,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инвалидов (0,5 %)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льготам и гарантиям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 войны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 войны (0,5 %)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(2 %)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Военное дело и безопасность</w:t>
            </w:r>
          </w:p>
        </w:tc>
      </w:tr>
      <w:tr>
        <w:trPr>
          <w:trHeight w:val="36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5В100200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5"/>
        <w:gridCol w:w="5586"/>
        <w:gridCol w:w="1713"/>
        <w:gridCol w:w="1111"/>
        <w:gridCol w:w="896"/>
        <w:gridCol w:w="896"/>
        <w:gridCol w:w="487"/>
        <w:gridCol w:w="488"/>
        <w:gridCol w:w="488"/>
      </w:tblGrid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Здравоохранение и социальное обеспечение (медицина)</w:t>
            </w:r>
          </w:p>
        </w:tc>
      </w:tr>
      <w:tr>
        <w:trPr>
          <w:trHeight w:val="48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5В110100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5В110200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здравоохранение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5В110300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5В110400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Медико-профилактическое дело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 сирот (1 %)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групп, инвалидов с детства,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инвалидов (0,5 %)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льготам и гарантиям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 войны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войны (0,5 %)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национальности, не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(2 %)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Ветеринария</w:t>
            </w:r>
          </w:p>
        </w:tc>
      </w:tr>
      <w:tr>
        <w:trPr>
          <w:trHeight w:val="40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5B120100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медицина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5B120200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санитария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 сирот (1 %)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групп, инвалидов с детства,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инвалидов (0,5 %)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льготам и гарантиям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 войны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войны (0,5 %)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национальности, не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(2 %)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Здравоохранение и социальное обеспечение (медицина)</w:t>
            </w:r>
          </w:p>
        </w:tc>
      </w:tr>
      <w:tr>
        <w:trPr>
          <w:trHeight w:val="51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5B130100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медицина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5B130200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 сирот (1 %)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групп, инвалидов с детства,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инвалидов (0,5 %)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льготам и гарантиям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 войны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войны (0,5 %)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национальности, не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(2 %)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студентов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Турецкой Республики,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тюркоязычных республик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Казахско-турецком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университете им.Х.А.Яссауи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студентов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Казахстанском филиале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университета им. М.В.Ломоносова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граждан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Монголии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государственном университете им. С. Аманжолова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граждан Исламской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Афганистан в вузах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в.т.ч. по медицинским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специальностям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обучение студентов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Назарбаев Университете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слушателей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подготовительных отделений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 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национальности, не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гражданами Республики Казахстан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Турецкой Республики,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тюркоязычных республик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Казахско-турецком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университете им.Х.А.Яссауи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Назарбаев Университете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граждане из Афганистана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граждане из Таджикистана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граждане из Афганистана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медицинским специальностям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национальный университет искусств</w:t>
            </w:r>
          </w:p>
        </w:tc>
      </w:tr>
      <w:tr>
        <w:trPr>
          <w:trHeight w:val="27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5В010600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 образование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5В020400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Культурология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5В040100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Музыковедение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5В040200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5В040300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Вокальное искусство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5В040400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Традиционное музыкальное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5В040500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Дирижирование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5В040600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Режиссура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5В040700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Актерское искусство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5В040800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 эстрады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5В040900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5В041000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Сценография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5В041100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Композиция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5В041200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Операторское искусство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5В041300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Живопись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5В041500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Скульптура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5В041600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Искусствоведение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5В041700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Декоративное искусство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5В042300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 - менеджмент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 сирот (1 %)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групп, инвалидов с детства,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инвалидов (0,5 %)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льготам и гарантиям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 войны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войны (0,5 %)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национальности, не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(2 %)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национальная консерватория им. Курмангазы</w:t>
            </w:r>
          </w:p>
        </w:tc>
      </w:tr>
      <w:tr>
        <w:trPr>
          <w:trHeight w:val="3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5В010300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 психология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5В040100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Музыковедение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5В040200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5В040300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Вокальное искусство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5В040400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Традиционное музыкальное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5В040500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Дирижирование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5В041100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Композиция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5В042300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 - менеджмент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 сирот (1 %)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групп, инвалидов с детства,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инвалидов (0,5 %)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льготам и гарантиям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 войны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войны (0,5 %)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национальности, не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(2 %)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национальная академия искусств им. Т. Жургенова</w:t>
            </w:r>
          </w:p>
        </w:tc>
      </w:tr>
      <w:tr>
        <w:trPr>
          <w:trHeight w:val="31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5В040400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Традиционное музыкальное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5В040600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Режиссура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5В040700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Актерское искусство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5В040800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Искусство эстрады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5В040900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5В041000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Сценография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5В041200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Операторское искусство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5В041300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Живопись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5В041400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5В041500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Скульптура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5В041600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Искусствоведение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5В041700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Декоративное искусство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5В042100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5В042300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Арт-менеджмент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 сирот (1 %)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групп, инвалидов с детства,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инвалидов (0,5 %)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льготам и гарантиям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 войны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войны (0,5 %)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национальности, не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(2 %)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Казахстанско-Британский технический университет</w:t>
            </w:r>
          </w:p>
        </w:tc>
      </w:tr>
      <w:tr>
        <w:trPr>
          <w:trHeight w:val="4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5В050600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5В050700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5В070200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5В070300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5В070400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5В070800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Нефтегазовое дело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5В072100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органических веществ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 сирот (1 %)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групп, инвалидов с детства,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инвалидов (0,5 %)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льготам и гарантиям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 войны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войны (0,5 %)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национальности, не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(2 %)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"Восход" Московского авиационного института </w:t>
            </w:r>
          </w:p>
        </w:tc>
      </w:tr>
      <w:tr>
        <w:trPr>
          <w:trHeight w:val="66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162110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Испытание летательных аппаратов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 и вычислительная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Прикладная математика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080200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университет информационных технологий</w:t>
            </w:r>
          </w:p>
        </w:tc>
      </w:tr>
      <w:tr>
        <w:trPr>
          <w:trHeight w:val="42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5В070300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5В070400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5В070500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Математическое и компьютерное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моделирование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5В071900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телекоммуникации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 сирот (1 %)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групп, инвалидов с детства,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инвалидов (0,5 %)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льготам и гарантиям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 войны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войны (0,5 %)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национальности, не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(2 %)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приказу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образования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марта 2011 года № 97 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Государственный образовательный заказ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на подготовку специалистов с высшим образованием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на 2011/2012 учебный год в разрезе специальностей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по заочной форме обучения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6233"/>
        <w:gridCol w:w="873"/>
        <w:gridCol w:w="933"/>
        <w:gridCol w:w="733"/>
        <w:gridCol w:w="853"/>
        <w:gridCol w:w="953"/>
        <w:gridCol w:w="753"/>
        <w:gridCol w:w="913"/>
      </w:tblGrid>
      <w:tr>
        <w:trPr>
          <w:trHeight w:val="255" w:hRule="atLeast"/>
        </w:trPr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6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специальностей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гранты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обучение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Образование</w:t>
            </w:r>
          </w:p>
        </w:tc>
      </w:tr>
      <w:tr>
        <w:trPr>
          <w:trHeight w:val="31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5В010100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обучение и воспитание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5В010200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 методика начального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5В010300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 психология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5В010400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Начальная военная подготовка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5В010500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Дефектология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5В010600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 образование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5В010700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 и черчение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5В010800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8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5В010900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7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5В011000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5В011100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5В011300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5В011400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5В011500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права и экономики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5В011600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5В011700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и литература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5В011800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и литература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2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5В011900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язык: два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языка: английский язык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1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5В012000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 сирот (1 %)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 групп,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с детства, детей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(0,5 %)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 по льготам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гарантиям к участникам войны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 войны (0,5 %)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национальности, не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гражданами Республики Казахстан (2 %)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