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975" w14:textId="0e58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 и операции, относящиеся к аэропортовской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5 марта 2011 года № 119 и Председателя Агентства Республики Казахстан по регулированию естественных монополий от 3 марта 2011 года № 81-ОД. Зарегистрирован Министерством юстиции Республики Казахстан от 1 апреля 2011 № 6857. Утратил силу совместным приказом и.о.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по инвестициям и развитию РК от 31.07.2017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14.08.2017 № 302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услуг и операций, относящихся к аэропортовской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 и Заместителя председателя агентства Республики Казахстан по регулированию естественных монополий Смагулова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6"/>
        <w:gridCol w:w="6654"/>
      </w:tblGrid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Н. Алдабергенов</w:t>
            </w:r>
          </w:p>
        </w:tc>
        <w:tc>
          <w:tcPr>
            <w:tcW w:w="6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81-ОД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2011 года № 119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услуг и операции, относящиеся к аэропортовской деятельности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взлета и посадки воздушного судна, включая: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взлетно-посадочной полосы, рулежных дорожек, перронов;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и эксплуатации аэродрома;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светотехническое обеспечение аэродрома;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орнитологическое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полетов в районе аэропорта;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 (в тех случаях когда выполняется аэропортом);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правильности расчетов потребного количества авиационного горюче-смазочного материала с учетом ветрового режима по маршрутам полетов (в тех случаях, когда выполняется аэропортом);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радиотехническое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тех случаях, когда выполняется аэропортом);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метеорологическое обеспечение (в тех случаях, когда выполняется аэропортом);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диспетчерское обслуживание подхода и аэродромное диспетчерское обслуживание (в тех случаях, когда выполняется аэропортом);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аварийно-спасательное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противопожарное обеспечение полетов в районе аэропорта;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места стоянки воздушному судну на аэродроме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места стоянки в течение трех часов после посадки для грузовых и грузопассажирских сертифицированных типов воздушных судов, при отсутствии груза (почты), подлежащих обработке;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другие услуги, предусмотренные технологией аэродромного обслуживания воздушного судна от момента посадки до момента остановки по месту стоянки и обратно, за исключением обеспечения авиационной безопасности в зоне аэродрома.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авиационной безопасности, включая: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пассажиров, ручной клади, багажа, членов экипажей воздушных судов гражданской авиации;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пропускного и внутриобъектового режимов в аэропорту;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предполетный досмотр воздушного судна, грузов, почты и бортового питания;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сил и средств аэропорта к действиям по пресечению актов незаконного вмешательства;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воздушных судов на стоянках, исключающая возможность проникновения в воздушное судно посторонних лиц;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исключение возможности незаконного провоза оружия, боеприпасов, взрывчатых, радиоактивных, отравляющих, легковоспламеняющихся предметов и веществ, </w:t>
      </w:r>
      <w:r>
        <w:rPr>
          <w:rFonts w:ascii="Times New Roman"/>
          <w:b w:val="false"/>
          <w:i w:val="false"/>
          <w:color w:val="000000"/>
          <w:sz w:val="28"/>
        </w:rPr>
        <w:t>запрещенных к перевозке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воздушным транспортом;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особых мер предосторожности при перевозке оружия и боеприпасов, обеспечивающих их перевозку в багаже в разряженном состоянии, в изолированных от пассажиров отсеках воздушного судна;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объектов авиатопливообеспечения;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служб авиационной безопасности эксплуатантов в зоне аэропорта.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услуги по авиационной безопасности, включая: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и обеспечение пропусками сотрудников и транспортных средств сторонних организаций, проходящих в зону ограниченного доступа;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дорог для въезда транспортных средств;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лиц в контролируемой зоне по запросу.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Противопожарное обеспечение в районе аэропорта сторонним организациям, включая: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материалов для тушения пожаров.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места стоянки воздушному судну на базовом аэродроме, включая: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на базовом аэродроме.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рабочего места (площади) для регистрации пассажиров, включая: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рабочих мест для регистрации пассажиров;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 необходимым оборудованием и средствами связи для осуществления регистрации пассажиров;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части мест общего пользования в терминале для осуществления регистрации пассажиров.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Обслуживание пассажиров – услуга, предоставляемая в соответствии с технологией обслуживания в случае, когда регистрация пассажиров осуществляется аэропортом, включая: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пассажиров, взвешивание и оформление багажа;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сверхнормативного багажа;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центровочного графика;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наличия свободных мест;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итогов регистрации;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предварительное и окончательное составление сводной загрузочной ведомости, оформление рейсовой документации;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передачу документов экипажу, в том числе пакета контрольных талонов и квитанции разовых сборов по рейсу;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загрузки воздушного судна;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передачу сведений о грузовых отсеках самолета для загрузки;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накопление и сопровождение пассажиров до воздушного судна;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проверку количества пассажиров после посадки в воздушное судно;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встречу и сопровождение прибывающих пассажиров до аэровокзала;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погрузку, разгрузку и транспортировка багажа, а также выдачу багажа;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предоставление, содержание и обслуживание привокзальной площади и зон аэровокзала: вестибюля, справочно-информационной зоны, помещения и зон ожидания, помещений дополнительного обслуживания пассажиров (комнаты матери и ребенка, комнаты религиозных обрядов, медпункта, туалета);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информационное обеспечение пассажиров;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багажных тележек пассажирам.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Обслуживание пассажиров – услуга, предоставляемая в соответствии с технологией обслуживания при условии, что регистрация пассажиров осуществляется авиакомпанией самостоятельно, включая: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и оформление багажа;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сверхнормативного багажа;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накопление пассажиров;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встречу и сопровождение прибывающих пассажиров до аэровокзала;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погрузку, разгрузку и транспортировку багажа, а также выдачу багажа;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предоставление, содержание и обслуживание привокзальной площади и зон аэровокзала: вестибюля, справочно-информационной зоны, помещения и зон ожидания, помещений дополнительного обслуживания пассажиров (комнаты матери и ребенка, комнаты религиозных обрядов, медпункта, туалета), за пользование которыми отдельная плата не взимается);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информационное обеспечение пассажиров;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багажных тележек пассажирам.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залов длительного пребывания для пассажиров, членов экипажа, включая: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помещения;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обслуживающего персонала;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пассажиров в зале длительного пребывания.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груза – услуга, предоставляемая в соответствии с технологией обслуживания при обработке прибывающих и убывающих грузов и почты, включая: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таможенный контроль и уведомление получателей грузов (на международных перевозках);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санитарный контроль (на международных перевозках);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взвешивание и маркировка;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сортировку на складе, включая сортировку по грузополучателям, оформление документации;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комплектование по рейсам, включая комплектацию в контейнеры и на поддоны, раскомплектование;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кратковременное хранение груза не более двадцати четырех часов;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погрузку - выгрузку на погрузочно-разгрузочные средства для транспортировки к воздушному судну и обратно;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транспортировку к воздушному судну и обратно;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загрузки и разгрузки грузов в/из воздушного судна;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погрузку - выгрузку в воздушное судно и обратно;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перевозку и доставку полетной документации с борта воздушного судна;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составление, подпись, доставку, согласование, регистрацию документов в соответствии с внутренними правилами аэропорта и регламентами международных организаций или по собственному требованию перевозчика;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складских площадей для средств пакетирования грузов;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и обработка средств пакетирования грузов в соответствии с установленными требованиями Международной организацией гражданской авиации (ИКАО);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складов и оборудования для обслуживания грузов;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груза по требованию государственных органов для физического досмотра;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выдачу груза грузополучателю или агенту после получения надлежащего разрешения государственных органов;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грузополучателя или агента о прибытии отправленных партий груза в соответствии с действующими инструкциями аэропорта, предоставление грузовой документации грузополучателю или агенту;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принятие/подготовку груза (трансфертного, транзитного) для дальнейшей перевозки;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проверку поступающей почты по почтовым документам;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обработку трансфертной почты по сопровождающим почтовым документам;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передачу входящей/исходящей почтовой документации.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Хранение груза свыше двадцати четырех часов, включая: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груза;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груза;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груза.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места площади для размещения рекламы, включая: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персонала.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авиационными горюче-смазочными материалами воздушное судно – услуга, предоставляемая в соответствии с технологией обслуживания, включая: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авиационным горюче-смазочным материалом;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авиационного горюче-смазочного материала;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слив и выдачу авиационного горюче-смазочного материала;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персонала (оператора) и технических передвижных и/или стационарных средств для заправки воздушного судна авиационным горюче-смазочным материалом.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по хранению горюче-смазочных материалов и спецжидкостей: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горюче-смазочных материалов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горюче - смазочных материалов;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отпуск горюче - смазочных материалов.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Обслуживание воздушного судна по транзитной форме технического обслуживания – инженерно-авиационное обеспечение и подготовка воздушного судна к полету согласно регламенту технического обслуживания по типу воздушного судна, а также оформление необходимой документации, включая: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текущее обслуживание воздушного судна;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регламента по техническому обслуживанию, технологических указаний, инструкций по оперативному техническому обслуживанию, справочников, каталогов и других необходимых документов по каждому типу воздушного судна;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оперативного внешнего осмотра воздушного судна, в том числе пассажирского салона, кухонь, туалетных комнат;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бортовой журнал сведений о проведении оперативного осмотра воздушного судна;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бортовой журнал замечаний о дефектах, выявленных во время осмотра воздушного судна;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поверхности воздушного судна перед вылетом на отсутствие льда;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 о готовности воздушного судна к вылету.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Обеспечение встречи - выпуска воздушного судна – инженерно-авиационное обеспечение полетов воздушных судов по обязательному комплексу работ, предусмотренных регламентом технического обслуживания по обеспечению встречи - выпуска воздушного судна, включая: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воздушного судна на место стоянки;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стояночных колодок под колеса шасси;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стояночных колодок;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заземление воздушного судна;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связи с экипажем по самолетному переговорному устройству или радиосвязи между перроном и кабиной экипажа;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запуска двигателя;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выруливания воздушного судна с места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(снятие) фиксаторов шасси, заглушек двигателей, чехлов различных датчиков.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Посадка/высадка пассажиров – комплекс операций, предусмотренных технологией обслуживания, включая: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трапа;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посадки/высадки пассажиров агентом по обслуживанию пассажиров;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уборку трапа.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Доставка пассажиров – комплекс операций, предусмотренных технологией обслуживания, включая: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транспортного средства для доставки пассажиров к/от воздушного судна;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пассажиров агентом по обслуживанию пассажиров;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транспортного средства.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Обеспечение пассажиров и экипаж воздушного судна бортовым питанием – услуга, предоставляемая при обеспечении воздушного судна бортпитанием, включая: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выгрузку с борта воздушного судна съемного оборудования и бортовой посуды;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загрузку на транспортные средства, доставка в комплекс (цех) бортового питания и выгрузка съемного оборудования и бортовой посуды;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погрузку бортпитания на транспортные средства в комплексе (цехе) бортпитания;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специальным автотранспортом (автолифт и др.);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доставку бортпитания к воздушному судну;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передачу и погрузку бортпитания на борт воздушного судна.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Персональное обслуживание и сопровождение пассажиров – комплекс операций, предусмотренных технологией обслуживания, включая: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помещения;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транспортного средства (микроавтобус);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агентом по обслуживанию пассажиров;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отгон транспортного средства.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Персональное сопровождение багажа, грузов и почты – комплекс операций, предусмотренных технологией обслуживания, включая: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технических средств (багажный трактор, багажные тележки, паллеты) и персонала;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от и до воздушного судна;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технических средств.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Доставка экипажа – комплекс операций, предусмотренных технологией обслуживания, включая: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технических средств (автобус, микроавтобус), персонала;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к/от воздушного судна;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технических средств.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Буксировка – комплекс операций, предусмотренных технологией обслуживания, включая предоставление: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технических средств (водило для воздушного судна и/или тягач);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подсоединение/отсоединение буксировочного водила к воздушному судну и к тягачу;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состав (с необходимой гарнитурой);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отгон технических средств по окончании буксировки.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Внутренняя уборка – комплекс работ, предусмотренных технологией уборки пассажирских салонов, участков дверей, передней и задней кабины, отсеков экипажей, залов, баров, буфетов, кухонь, санузлов (туалетов), гардеробов, окон, грузовых отсеков, вестибюлей, включая: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пепельниц;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мусора в воздушном судне;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мусора из карманов спинок кресел и с верхних багажных полок;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протирка столиков;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и приведение в порядок пассажирских кресел и сопутствующего оборудования;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очистка полов (ковров и окружающих поверхностей);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влажная уборка поверхностей и оборудования в бортовых буфетах, кухнях и туалетах;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удаление различных загрязнений, вызванных проявлением воздушной болезни, рассыпанными продуктами, пролитыми продуктами и пятнами;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вывоз и утилизация мусора.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санузлов (туалетов) воздушных судов – обеспечение комплекса работ по обслуживанию санузлов (туалетов) воздушного судна, включая слив (опорожнение, очистку, промывку) и дозаправку санузлов (туалетов), удаление и утилизацию отходов, включая: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спецмашины для слива отходов и заправки технической водой санузлов (туалетов);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персонала (оператора);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подгон спецмашины к воздушному судну и подсоединение оператором технологических шлангов спецмашины к системе воздушного судна;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слив и промывка приемного бака воздушного судна в соответствии с технологическими указаниями по данному типу воздушного судна или по указанию эксплуатанта;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дозаправка приемных баков воздушного судна технической водой с последующим добавлением химических пакетов;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работ отсоединение технологических шлангов, закрытие технологических лючков, заслонов и отгон спецмашины.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Заправка питьевой водой – комплекс услуг по обеспечению заправки воздушного судна питьевой водой, включая: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очистку и фильтрацию питьевой воды;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на соответствие воды санитарным нормам;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спецмашины с персоналом (оператором);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подгон спецмашины оператором к воздушному судну;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подсоединение технологических шлангов к системе воздушного судна;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заправку водяных баков воздушного судна;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отсоединение технологических шлангов, закрытие кранов, лючков и заслонок;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 спецтехники от воздушного судна.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Подача электроэнергии к воздушному судну – комплекс операций, предусмотренных технологией обслуживания, включая: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спецтехники или стационарного источника для подачи электроэнергии с персоналом (оператором);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подгон спецтехники к воздушному судну;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технологических кабелей к воздушному судну;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подачу электроэнергии и контроль параметров выдаваемого спецтехникой или стационарным источником напряжения на борту воздушного судна;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объема потребляемой электроэнергии;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кабелей;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отгон от воздушного судна спецтехники после проведения работ.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Кондиционирование воздушного судна: предоставление комплекса операций, предусмотренных технологией обслуживания, включая: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спецмашины для кондиционирования воздушного судна с персоналом (оператором);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кондиционирования кабины воздушного судна до необходимой температуры;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работ отгон спецмашины.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Очистка от снега и льда с воздушного судна – комплекс операций, предусмотренных технологией обслуживания, включая: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спецжидкости в зависимости от температуры наружного воздуха;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спецтехники для удаления обледенения с поверхностей воздушного судна с персоналом (оператором);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специальных стремянок;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снега и льда с поверхностей воздушного судна;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работ отгон спецтехники.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Заправка авиадвигателей маслом - комплекс операций, предусмотренных технологией обслуживания, включая: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масла для заправки авиадвигателя;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масла техническим требованиям;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спецмашины для заправки масла;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технического персонала (оператора);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двигателя и маслобака для заправки;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проверку количества масла в баке воздушного судна;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дозаправку необходимого количества масла в маслобак под контролем сертифицированного специалиста или экипажа;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закрытие горловины маслобака, лючков доступа;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 спецмашины от воздушного судна;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документации.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Заправка системы кислородом – комплекс операций, предусмотренных технологией обслуживания, включая: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специального агрегата для заправки системы кислородом;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кислорода техническим требованиям;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технического персонала (оператора);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герметичности системы;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давления в кислородных баллонах;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заправку кислородных баллонов воздушного судна в соответствии с технологическими указаниями на данный тип воздушного судна под контролем сертифицированного специалиста или экипажа;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проведения работ отсоединение и отгон специального агрегата от воздушного судна;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документации.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Заправка воздушного судна азотом или сжатым воздухом – комплекс операций, предусмотренных технологией обслуживания, включая: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спецмашины или специального агрегата для заправки воздушного судна азотом или сжатым воздухом;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технического состава (оператора);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давления в баллонах;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у воздушного судна агрегата и подсоединение шланга к воздушному судну;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системы до необходимого значения;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работ отсоединение шланга и отгон спецмашины (специального агрегата) от воздушного судна;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документации.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Проверка и дозаправка гидросистемы – комплекс операций, предусмотренных технологией обслуживания, включая: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гидрожидкости для дозаправки гидросистемы воздушного судна;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гидрожидкости техническим требованиям;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автотранспорта для передвижения специального приспособления (агрегата) для воздушного судна;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технического состава (оператора);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специального приспособления (агрегата) у воздушного судна, подсоединение технологических шлангов и дозаправку гидросистемы;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работ отсоединение технологических шлангов и отгон специального приспособления (агрегата) от воздушного судна;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документации.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воздушного запуска авиадвигателей – комплекс операций, предусмотренных технологией обслуживания, включая: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специальной установки воздушного запуска авиадвигателей;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технического состава (оператора);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воздушного запуска у воздушного судна;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подсоединение установки воздушного запуска к воздушному судну;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установки воздушного запуска и контроль необходимых параметров, в том числе отсутствие течи топлива, масла и пожара;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установки воздушного запуска от воздушного судна, закрытие панели запуска авиадвигателей;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проведения работ отгон установки воздушного запуска от воздушного судна.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Стоянка в ангаре – комплекс операций, предусмотренных технологией обслуживания, включая: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ангара;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ангара освещением и отоплением;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стояночных колодок под колеса шасси;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электропитанием воздушного судна и наземного оборудования;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воздушного судна.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Штурманское обеспечение полетов – комплекс операций, предусмотренных технологией обслуживания, включая: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 (штурмана);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технических средств для оказания услуги.</w:t>
      </w:r>
    </w:p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Предоставление навигационных расчетов – комплекс операций, предусмотренных технологией обслуживания, включая: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выполнения навигационных расчетов.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Составление флайт-планов – комплекс операций, предусмотренных технологией обслуживания, включая: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составления флайт-плана.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Аренда сборников аэронавигационной информации – комплекс операций, предусмотренных технологией обслуживания, включая: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сборников аэронавигационной информации и технических средств для обеспечения оказания услуги.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Аренда радионавигационных карт – комплекс операций, предусмотренных технологией обслуживания, включая: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обеспечения оказания услуги.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Расчет потребного количества авиационного горюче-смазочного материала с учетом прогнозируемого ветра – комплекс операций, предусмотренных технологией обслуживания, включая: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произведение расчета потребного количества авиационного горюче-смазочного материала с учетом прогнозируемого ветра персоналом аэропорта;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обеспечения оказания услуги.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Предполетный медицинский осмотр членов экипажа – комплекс операций, предусмотренных технологией обслуживания, включая: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членов экипажа;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членов экипажа с использованием технических средств;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соответствующих документов (регистрация) о прохождении осмотра членов экипажа.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Вывоз и утилизация мусора от воздушного судна – комплекс операций, включая: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 (оператора);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средств для обеспечения оказания услуги.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Санитарная обработка съемного оборудования и бортовой посуды по каждому типу воздушного судна, включая: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 (оператора);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обеспечения оказания услуги.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Предоставление технического персонала (оператора):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 (оператора) для обеспечения комплекса операций, предусмотренных технологией обслуживания воздушного судна;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работы оператора.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Предоставление специальных технических и транспортных средств – комплекс операций, предусмотренных технологией обслуживания воздушного судна, включая: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 (оператора);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и транспортных средств.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Обеспечение беспошлинной торговли: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доставки товаров для осуществления беспошлинной торговли;</w:t>
      </w:r>
    </w:p>
    <w:bookmarkEnd w:id="295"/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по беспошлинной торговле.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в аренду помещений аэропорта, используемых в целях обеспечения перевозочного процесса коммерческим организациям, включая: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иных основных средств.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Предоставление в аренду помещений аэропорта государственным организациям, включая: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иных основных средств.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Предоставление метеорологического обеспечения заказным (чартерным) авиарейсам, включая: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помещения.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Предсменный медицинский осмотр сторонним организациям, участвующим в процессе обеспечения авиаперевозок, включая: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работников предприятий;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работников предприятий с использованием технических средств;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соответствующих документов (регистрация) о прохождении осмотра работниками предприятий и выдача допуска к работе.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Упаковка багажа, включая: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для упаковки багажа;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установки по упаковке багажа;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упаковочным материалом для упаковки багажа;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упаковки багажа.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Осмотр на пригодность ветродрома сторонним организациям, находящимся в районе аэродрома, включая: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ветродрома;</w:t>
      </w:r>
    </w:p>
    <w:bookmarkEnd w:id="316"/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"Состояние летного поля".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Техническое и линейное обслуживание воздушного судна, включая: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помощь;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поддержка;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обслуживание;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линейное обслуживание.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Техническое обслуживание и ремонт авиационной техники, включая: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техническое обслуживание;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периодическое техническое обслуживание;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и ремонт компонентов воздушного судна.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Услуга по изготовлению и реализации азота, кислорода и сжатого воздуха, и ремонт баллонов, включая: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сырья (азота, кислорода и жатого воздуха);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заправка баллонов материалом (азота, кислорода и жатого воздуха);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освидетельствование баллонов.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Метрологические услуги по поверки оборудования, включая: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поверка средств измерительных приборов воздушного судна;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оборудованием для поверки.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Сопровождение воздушного судна, включая: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спецтранспорта оборудованными средствами связи для обеспечения безопасности при рулении от рулежных дорожек до мест стоянок.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Очистка ветродрома сторонних организаций, находящихся на территории аэропорта, включая: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обеспечения оказания услуг.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Пользование объектами инфраструктуры аэропорта, а именно в разрезе комплекса аэродрома – услуга, предоставляемая в соответствии с технологией обслуживания воздушного судна на перроне, включая: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перрона техническим средствам для обеспечения посадки или высадки пассажиров в/из воздушного судна;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перрона транспортным средствам для доставки пассажиров к/от воздушного судна;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перрона специальным техническим и транспортным средствам для технического обслуживания воздушного судна.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Аварийно-спасательное обеспечение вертолетов, предоставляется при взлете и посадке вертолетов вне аэродрома, включая: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комплекса </w:t>
      </w:r>
      <w:r>
        <w:rPr>
          <w:rFonts w:ascii="Times New Roman"/>
          <w:b w:val="false"/>
          <w:i w:val="false"/>
          <w:color w:val="000000"/>
          <w:sz w:val="28"/>
        </w:rPr>
        <w:t>аварийно-спасательного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