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fd996" w14:textId="eafd9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финансов Республики Казахстан от 23 декабря 2008 года № 598 "О некоторых вопросах взаимоотношений банков и организаций, осуществляющих отдельные виды банковских операций, с органами налоговой службы"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13 января 2011 года № 16. Зарегистрирован в Министерстве юстиции Республики Казахстан 2 февраля 2011 года № 6765. Утратил силу приказом Министра финансов Республики Казахстан от 25 июля 2013 года № 365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РК от 25.07.2013 </w:t>
      </w:r>
      <w:r>
        <w:rPr>
          <w:rFonts w:ascii="Times New Roman"/>
          <w:b w:val="false"/>
          <w:i w:val="false"/>
          <w:color w:val="ff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23 декабря 2008 года № 598 "О некоторых вопросах взаимоотношений банков и организаций, осуществляющих отдельные виды банковских операций, с органами налоговой службы" (зарегистрирован в Реестре государственной регистрации нормативных правовых актов Республики Казахстан за № 5439, опубликованный в газете "Юридическая газета" 28 января 2009 года № 13 (1610))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после слов "кредиту (займу)" дополнить словами "путем приостановления начисления такого вознаграждения".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(Ергожин Д. Е.)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последующее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Банка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13 января 2011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