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fe8c" w14:textId="588f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27 декабря 2010 года N 34/2-IV. Зарегистрировано Управлением юстиции Шемонаихинского района Департамента юстиции Восточно-Казахстанской области 31 декабря 2010 года за N 5-19-137. Прекращено действие по истечении срока действия (письмо Шемонаихинского районного маслихата от 30 декабря 2011 года № 245)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Прекращено действие по истечении срока действия (письмо Шемонаихинского районного маслихата от 30.12.2011 № 245).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148-II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декабря 2010 года № 26/310-IV «Об областном бюджете на 2011-2013 годы» (зарегистрировано в Реестре государственной регистрации нормативных правовых актов за № 2541 от 27 декабря 2010 года) Шемонаихинский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2 381 986,3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1 397 874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3 614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6 724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973 774,3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2 408 381,6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3 986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3 986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31 268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- 31 268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-61649,3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61649,3 тысяч тенге,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3 986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- 4 402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- 62 065,3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Шемонаихинского районного маслихата от 10.11.2011 </w:t>
      </w:r>
      <w:r>
        <w:rPr>
          <w:rFonts w:ascii="Times New Roman"/>
          <w:b w:val="false"/>
          <w:i w:val="false"/>
          <w:color w:val="000000"/>
          <w:sz w:val="28"/>
        </w:rPr>
        <w:t>№ 40/2-IV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исполнению на 2011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индивидуального подоходного налога с физических лиц, осуществляющих деятельность по разовым талонам, индивидуального подоходного налога с доходов, не облагаемых у источника выплаты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Администраторам бюджетных программ, финансируемых из районного бюджета, в установленные законодательством сроки, представить в районный отдел финансов утвержденные планы финансирования бюджетных программ по обязательствам и платежам, в пределах годовых назначений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образования, социального обеспечения, культуры, работающим в аульной (сельской) местности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социального обеспечения, образования и культуры,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с 1 января 2011 года денежные компенсации работникам образования, здравоохранения, культуры и спорта, социального обеспечения, проживающим и работающим в аульной (сельской) местности, по расходам за приобретение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2011 год в сумме 2 200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Шемонаихинского районного маслихата от 30.09.2011 </w:t>
      </w:r>
      <w:r>
        <w:rPr>
          <w:rFonts w:ascii="Times New Roman"/>
          <w:b w:val="false"/>
          <w:i w:val="false"/>
          <w:color w:val="000000"/>
          <w:sz w:val="28"/>
        </w:rPr>
        <w:t>№ 39/6-IV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районных бюджетных программ, не подлежащих секвестру в процессе исполнения районного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2011 год целевые текущие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16 865 тысяч тенге - 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120 тысяч тенге – на оказание материальной помощи семьям погибших в Афганистане;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96 тысяч тенге – на оказание материальной помощи пенсионерам, имеющим заслуги перед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540 тысяч тенге - на оказание материальной помощи пенсионерам, имеющим заслуги перед областью;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3 481 тысяч тенге - для обучения детей из малообеспеченных семей в высших учебных заведениях (стоимость обучения, стипендии, проживание в общежитии);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1 485 тысяч тенге - на оказание единовременной материальной помощи многодетным матерям, награжденным подвесками «Алтын алқа», «Күмiс алқа» или получившие ранее звание «Мать-героиня» и награжденные орденом «Материнская слава» 1, 2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610 тысяч тенге – на оказание единовременной материальной помощи многодетным матерям, имеющим 4 и более совместно проживающих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999 тысяч тенге – для реализации мероприятий по предупреждению и ликвидации чрезвычайной ситуации (противопаводковые мероприятия);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12 178 тысяч тенге – на ремонт инженерно-коммуникационной инфраструктуры и благоустройство населенных пунктов в рамках реализации региональных проектов (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26 620 тысяч тенге – на ремонт автомобильных дорог районного значения и улиц населенных пунктов в рамках реализации региональных проектов (Дорожная карта);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2223 тысяч тенге на проведение марафона-эстафеты «Расцвет села - расцвет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8 919,0 тысяч тенге - на благоустройство п. Усть-Таловка.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Шемонаихинского районного маслихата от 19.03.2011 </w:t>
      </w:r>
      <w:r>
        <w:rPr>
          <w:rFonts w:ascii="Times New Roman"/>
          <w:b w:val="false"/>
          <w:i w:val="false"/>
          <w:color w:val="000000"/>
          <w:sz w:val="28"/>
        </w:rPr>
        <w:t>№ 35/4-IV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17.06.2011 </w:t>
      </w:r>
      <w:r>
        <w:rPr>
          <w:rFonts w:ascii="Times New Roman"/>
          <w:b w:val="false"/>
          <w:i w:val="false"/>
          <w:color w:val="000000"/>
          <w:sz w:val="28"/>
        </w:rPr>
        <w:t>№ 37/6-IV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30.09.2011 </w:t>
      </w:r>
      <w:r>
        <w:rPr>
          <w:rFonts w:ascii="Times New Roman"/>
          <w:b w:val="false"/>
          <w:i w:val="false"/>
          <w:color w:val="000000"/>
          <w:sz w:val="28"/>
        </w:rPr>
        <w:t>№ 39/6-IV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10.11.2011 </w:t>
      </w:r>
      <w:r>
        <w:rPr>
          <w:rFonts w:ascii="Times New Roman"/>
          <w:b w:val="false"/>
          <w:i w:val="false"/>
          <w:color w:val="000000"/>
          <w:sz w:val="28"/>
        </w:rPr>
        <w:t>№ 40/2-IV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2011 год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11 185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2637,6 тысяч тенге -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28 191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12 694,5 тысяч тенге –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развития образования в Республике Казахстан на 2011-2020 годы</w:t>
      </w:r>
      <w:r>
        <w:rPr>
          <w:rFonts w:ascii="Times New Roman"/>
          <w:b w:val="false"/>
          <w:i w:val="false"/>
          <w:color w:val="000000"/>
          <w:sz w:val="28"/>
        </w:rPr>
        <w:t>, в том числе: оснащение учебным оборудованием кабинетов физики, химии, биологии в государственных учреждениях основного среднего и общего среднего образования - 4 070 тысяч тенге, создание лингафонных и мультимедийных кабинетов в государственных учреждениях начального, основного среднего и общего среднего образования - 5 346,5 тысяч тенге, обеспечение оборудованием, программным обеспечением детей-инвалидов, обучающихся на дому - 3 278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13 442 тысяч тенге - на ежемесячную выплату денежных средств опекунам(попечителям) на содержание ребенка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1560 тысяч тенге – на поддержку частного предпринимательства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«Дорожная карта бизнеса 2020»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7) 11475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9 866 тысяч тенге, в том числе на: частичное субсидирование заработной платы 4147 тысяч тенге, создание центров занятости – 6 479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1 900 тысяч тенге – на развитие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в том числе: в рамках содействия развитию предпринимательства на селе 1 900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Шемонаихинского районного маслихата от 19.03.2011 </w:t>
      </w:r>
      <w:r>
        <w:rPr>
          <w:rFonts w:ascii="Times New Roman"/>
          <w:b w:val="false"/>
          <w:i w:val="false"/>
          <w:color w:val="000000"/>
          <w:sz w:val="28"/>
        </w:rPr>
        <w:t>№ 35/4-IV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10.11.2011 </w:t>
      </w:r>
      <w:r>
        <w:rPr>
          <w:rFonts w:ascii="Times New Roman"/>
          <w:b w:val="false"/>
          <w:i w:val="false"/>
          <w:color w:val="000000"/>
          <w:sz w:val="28"/>
        </w:rPr>
        <w:t>№ 40/2-IV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2011 год целевые трансферты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11 286,2 тысяч тенге - на завершение строительства насосной станции и резервуаров чистой воды к проекту «Корректировка проекта реконструкции комплекса водозаборных сооружений в п. Первомайский.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Шемонаихинского районного маслихата от 30.09.2011 </w:t>
      </w:r>
      <w:r>
        <w:rPr>
          <w:rFonts w:ascii="Times New Roman"/>
          <w:b w:val="false"/>
          <w:i w:val="false"/>
          <w:color w:val="000000"/>
          <w:sz w:val="28"/>
        </w:rPr>
        <w:t>№ 39/6-IV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районном бюджете на 2011 год целевые трансферты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85 095 тысяч тенге – на строительство и (или) приобретение жилья государственного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Шемонаихинского районного маслихата от 19.03.2011 </w:t>
      </w:r>
      <w:r>
        <w:rPr>
          <w:rFonts w:ascii="Times New Roman"/>
          <w:b w:val="false"/>
          <w:i w:val="false"/>
          <w:color w:val="000000"/>
          <w:sz w:val="28"/>
        </w:rPr>
        <w:t>№ 35/4-IV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районном бюджете на 2011 год бюджетные кредиты для реализации мер социальной поддержки специалистов социальной сферы сельских населенных пунктов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3 986 тысяч тенге -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Шемонаихинского районного маслихата от 17.06.2011 </w:t>
      </w:r>
      <w:r>
        <w:rPr>
          <w:rFonts w:ascii="Times New Roman"/>
          <w:b w:val="false"/>
          <w:i w:val="false"/>
          <w:color w:val="000000"/>
          <w:sz w:val="28"/>
        </w:rPr>
        <w:t>№ 37/6-IV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30.09.2011 </w:t>
      </w:r>
      <w:r>
        <w:rPr>
          <w:rFonts w:ascii="Times New Roman"/>
          <w:b w:val="false"/>
          <w:i w:val="false"/>
          <w:color w:val="000000"/>
          <w:sz w:val="28"/>
        </w:rPr>
        <w:t>№ 39/6-IV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10.11.2011 </w:t>
      </w:r>
      <w:r>
        <w:rPr>
          <w:rFonts w:ascii="Times New Roman"/>
          <w:b w:val="false"/>
          <w:i w:val="false"/>
          <w:color w:val="000000"/>
          <w:sz w:val="28"/>
        </w:rPr>
        <w:t>№ 40/2-IV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расходах районного бюджета предусмотрены затраты по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услуги по обеспечению деятельности акима района в городе, города районного значения, поселка, аула (села) в сумме 107 917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на капитальные расходы государственных органов в сумме 878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организацию подвоза учащихся до школы и обратно в сельской местности в сумме 634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освещение улиц населенных пунктов в сумме 44 496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обеспечение санитарии населенных пунктов в сумме 7 341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содержание мест захоронений и погребение безродных в сумме 1 056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обеспечение функционирования автомобильных дорог в городах районного значения, поселках, аулах (селах), аульных (сельских) округах в сумме 81 725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затраты на благоустройство и озеленение населенных пунктов в сумме 11067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в сумме 18200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ремонт и содержание автомобильных дорог населенных пунктов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стратегии региональной занятости и переподготовки кадров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13547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Шемонаихинского районного маслихата от 17.06.2011 </w:t>
      </w:r>
      <w:r>
        <w:rPr>
          <w:rFonts w:ascii="Times New Roman"/>
          <w:b w:val="false"/>
          <w:i w:val="false"/>
          <w:color w:val="000000"/>
          <w:sz w:val="28"/>
        </w:rPr>
        <w:t>№ 37/6-IV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30.09.2011 </w:t>
      </w:r>
      <w:r>
        <w:rPr>
          <w:rFonts w:ascii="Times New Roman"/>
          <w:b w:val="false"/>
          <w:i w:val="false"/>
          <w:color w:val="000000"/>
          <w:sz w:val="28"/>
        </w:rPr>
        <w:t>№ 39/6-IV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10.11.2011 </w:t>
      </w:r>
      <w:r>
        <w:rPr>
          <w:rFonts w:ascii="Times New Roman"/>
          <w:b w:val="false"/>
          <w:i w:val="false"/>
          <w:color w:val="000000"/>
          <w:sz w:val="28"/>
        </w:rPr>
        <w:t>№ 40/2-IV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 Н. Нагорняк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А. Баяндинов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Шемонаихинского районного маслихата от 10.11.2011 </w:t>
      </w:r>
      <w:r>
        <w:rPr>
          <w:rFonts w:ascii="Times New Roman"/>
          <w:b w:val="false"/>
          <w:i w:val="false"/>
          <w:color w:val="ff0000"/>
          <w:sz w:val="28"/>
        </w:rPr>
        <w:t>№ 40/2-IV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666"/>
        <w:gridCol w:w="667"/>
        <w:gridCol w:w="8800"/>
        <w:gridCol w:w="2505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2381986,3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1397874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644427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644427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434607</w:t>
            </w:r>
          </w:p>
        </w:tc>
      </w:tr>
      <w:tr>
        <w:trPr>
          <w:trHeight w:val="1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434607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251712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142119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28223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75242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61534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</w:p>
        </w:tc>
      </w:tr>
      <w:tr>
        <w:trPr>
          <w:trHeight w:val="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2499,7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973774,3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973774,3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973774,3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508"/>
        <w:gridCol w:w="756"/>
        <w:gridCol w:w="694"/>
        <w:gridCol w:w="8147"/>
        <w:gridCol w:w="2488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2408381,6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224246,7</w:t>
            </w:r>
          </w:p>
        </w:tc>
      </w:tr>
      <w:tr>
        <w:trPr>
          <w:trHeight w:val="7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</w:p>
        </w:tc>
      </w:tr>
      <w:tr>
        <w:trPr>
          <w:trHeight w:val="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108795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107917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20101,7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20101,7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15277,7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15828</w:t>
            </w:r>
          </w:p>
        </w:tc>
      </w:tr>
      <w:tr>
        <w:trPr>
          <w:trHeight w:val="8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4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1463311,1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77755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77755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66280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1344679,1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1344045,1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1277158,1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6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</w:p>
        </w:tc>
      </w:tr>
      <w:tr>
        <w:trPr>
          <w:trHeight w:val="6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135708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32528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23788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центров занятости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23329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180429,2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85095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20843,2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архитектуры, градостроительства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18343,2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17426,2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63960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44117</w:t>
            </w:r>
          </w:p>
        </w:tc>
      </w:tr>
      <w:tr>
        <w:trPr>
          <w:trHeight w:val="3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архитектуры, градостроительства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40229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</w:t>
            </w:r>
          </w:p>
        </w:tc>
      </w:tr>
      <w:tr>
        <w:trPr>
          <w:trHeight w:val="1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телерадиовещание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37273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20037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</w:t>
            </w:r>
          </w:p>
        </w:tc>
      </w:tr>
      <w:tr>
        <w:trPr>
          <w:trHeight w:val="7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32321,6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13256,6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2637,6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2637,6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</w:p>
        </w:tc>
      </w:tr>
      <w:tr>
        <w:trPr>
          <w:trHeight w:val="1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81725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81725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49302</w:t>
            </w:r>
          </w:p>
        </w:tc>
      </w:tr>
      <w:tr>
        <w:trPr>
          <w:trHeight w:val="5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49302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23780,7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23780,7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23780,7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23780,7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-61649,3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61649,3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62065,3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62065,3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62065,3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686"/>
        <w:gridCol w:w="959"/>
        <w:gridCol w:w="9262"/>
        <w:gridCol w:w="2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2176066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1324763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573343</w:t>
            </w:r>
          </w:p>
        </w:tc>
      </w:tr>
      <w:tr>
        <w:trPr>
          <w:trHeight w:val="28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573343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443962</w:t>
            </w:r>
          </w:p>
        </w:tc>
      </w:tr>
      <w:tr>
        <w:trPr>
          <w:trHeight w:val="10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443962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238760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57925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835613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835613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650"/>
        <w:gridCol w:w="1074"/>
        <w:gridCol w:w="798"/>
        <w:gridCol w:w="8502"/>
        <w:gridCol w:w="2052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2151066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222219</w:t>
            </w:r>
          </w:p>
        </w:tc>
      </w:tr>
      <w:tr>
        <w:trPr>
          <w:trHeight w:val="7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191053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60214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115427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115427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20027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20027</w:t>
            </w:r>
          </w:p>
        </w:tc>
      </w:tr>
      <w:tr>
        <w:trPr>
          <w:trHeight w:val="4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4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4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8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1502348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</w:t>
            </w:r>
          </w:p>
        </w:tc>
      </w:tr>
      <w:tr>
        <w:trPr>
          <w:trHeight w:val="5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</w:t>
            </w:r>
          </w:p>
        </w:tc>
      </w:tr>
      <w:tr>
        <w:trPr>
          <w:trHeight w:val="5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1425522</w:t>
            </w:r>
          </w:p>
        </w:tc>
      </w:tr>
      <w:tr>
        <w:trPr>
          <w:trHeight w:val="3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4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5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1424746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1351274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73472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32831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32831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6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139305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111177</w:t>
            </w:r>
          </w:p>
        </w:tc>
      </w:tr>
      <w:tr>
        <w:trPr>
          <w:trHeight w:val="5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111177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35641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2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</w:t>
            </w:r>
          </w:p>
        </w:tc>
      </w:tr>
      <w:tr>
        <w:trPr>
          <w:trHeight w:val="30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4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</w:tr>
      <w:tr>
        <w:trPr>
          <w:trHeight w:val="3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</w:p>
        </w:tc>
      </w:tr>
      <w:tr>
        <w:trPr>
          <w:trHeight w:val="3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</w:p>
        </w:tc>
      </w:tr>
      <w:tr>
        <w:trPr>
          <w:trHeight w:val="4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28128</w:t>
            </w:r>
          </w:p>
        </w:tc>
      </w:tr>
      <w:tr>
        <w:trPr>
          <w:trHeight w:val="4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28128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34713</w:t>
            </w:r>
          </w:p>
        </w:tc>
      </w:tr>
      <w:tr>
        <w:trPr>
          <w:trHeight w:val="3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34713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34713</w:t>
            </w:r>
          </w:p>
        </w:tc>
      </w:tr>
      <w:tr>
        <w:trPr>
          <w:trHeight w:val="2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23356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114714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35474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35474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35474</w:t>
            </w:r>
          </w:p>
        </w:tc>
      </w:tr>
      <w:tr>
        <w:trPr>
          <w:trHeight w:val="3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</w:tr>
      <w:tr>
        <w:trPr>
          <w:trHeight w:val="5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41865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34375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28164</w:t>
            </w:r>
          </w:p>
        </w:tc>
      </w:tr>
      <w:tr>
        <w:trPr>
          <w:trHeight w:val="16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</w:tr>
      <w:tr>
        <w:trPr>
          <w:trHeight w:val="4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4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32147</w:t>
            </w:r>
          </w:p>
        </w:tc>
      </w:tr>
      <w:tr>
        <w:trPr>
          <w:trHeight w:val="5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</w:p>
        </w:tc>
      </w:tr>
      <w:tr>
        <w:trPr>
          <w:trHeight w:val="3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</w:p>
        </w:tc>
      </w:tr>
      <w:tr>
        <w:trPr>
          <w:trHeight w:val="3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5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7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5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5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3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1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69763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69763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</w:t>
            </w:r>
          </w:p>
        </w:tc>
      </w:tr>
      <w:tr>
        <w:trPr>
          <w:trHeight w:val="3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45541</w:t>
            </w:r>
          </w:p>
        </w:tc>
      </w:tr>
      <w:tr>
        <w:trPr>
          <w:trHeight w:val="5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45541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28347</w:t>
            </w:r>
          </w:p>
        </w:tc>
      </w:tr>
      <w:tr>
        <w:trPr>
          <w:trHeight w:val="3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3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3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3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19497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34/2-IV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686"/>
        <w:gridCol w:w="959"/>
        <w:gridCol w:w="9323"/>
        <w:gridCol w:w="2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8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2180777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1374620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598886</w:t>
            </w:r>
          </w:p>
        </w:tc>
      </w:tr>
      <w:tr>
        <w:trPr>
          <w:trHeight w:val="28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598886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466160</w:t>
            </w:r>
          </w:p>
        </w:tc>
      </w:tr>
      <w:tr>
        <w:trPr>
          <w:trHeight w:val="10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466160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787352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787352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650"/>
        <w:gridCol w:w="1074"/>
        <w:gridCol w:w="798"/>
        <w:gridCol w:w="8524"/>
        <w:gridCol w:w="2030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2180777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223664</w:t>
            </w:r>
          </w:p>
        </w:tc>
      </w:tr>
      <w:tr>
        <w:trPr>
          <w:trHeight w:val="7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192421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61772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58622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115089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115089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19847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19847</w:t>
            </w:r>
          </w:p>
        </w:tc>
      </w:tr>
      <w:tr>
        <w:trPr>
          <w:trHeight w:val="4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</w:p>
        </w:tc>
      </w:tr>
      <w:tr>
        <w:trPr>
          <w:trHeight w:val="4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8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1516776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44642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44642</w:t>
            </w:r>
          </w:p>
        </w:tc>
      </w:tr>
      <w:tr>
        <w:trPr>
          <w:trHeight w:val="5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44642</w:t>
            </w:r>
          </w:p>
        </w:tc>
      </w:tr>
      <w:tr>
        <w:trPr>
          <w:trHeight w:val="5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1437807</w:t>
            </w:r>
          </w:p>
        </w:tc>
      </w:tr>
      <w:tr>
        <w:trPr>
          <w:trHeight w:val="3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4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5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1436977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1363413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73564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34327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34327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6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144408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116744</w:t>
            </w:r>
          </w:p>
        </w:tc>
      </w:tr>
      <w:tr>
        <w:trPr>
          <w:trHeight w:val="5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116744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40517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2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</w:t>
            </w:r>
          </w:p>
        </w:tc>
      </w:tr>
      <w:tr>
        <w:trPr>
          <w:trHeight w:val="30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</w:t>
            </w:r>
          </w:p>
        </w:tc>
      </w:tr>
      <w:tr>
        <w:trPr>
          <w:trHeight w:val="4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3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</w:t>
            </w:r>
          </w:p>
        </w:tc>
      </w:tr>
      <w:tr>
        <w:trPr>
          <w:trHeight w:val="3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</w:t>
            </w:r>
          </w:p>
        </w:tc>
      </w:tr>
      <w:tr>
        <w:trPr>
          <w:trHeight w:val="4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27664</w:t>
            </w:r>
          </w:p>
        </w:tc>
      </w:tr>
      <w:tr>
        <w:trPr>
          <w:trHeight w:val="4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27664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27121</w:t>
            </w:r>
          </w:p>
        </w:tc>
      </w:tr>
      <w:tr>
        <w:trPr>
          <w:trHeight w:val="4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37144</w:t>
            </w:r>
          </w:p>
        </w:tc>
      </w:tr>
      <w:tr>
        <w:trPr>
          <w:trHeight w:val="3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37144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37144</w:t>
            </w:r>
          </w:p>
        </w:tc>
      </w:tr>
      <w:tr>
        <w:trPr>
          <w:trHeight w:val="2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24991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114717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36077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36077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36077</w:t>
            </w:r>
          </w:p>
        </w:tc>
      </w:tr>
      <w:tr>
        <w:trPr>
          <w:trHeight w:val="3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5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4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39967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31953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25656</w:t>
            </w:r>
          </w:p>
        </w:tc>
      </w:tr>
      <w:tr>
        <w:trPr>
          <w:trHeight w:val="16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43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4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</w:t>
            </w:r>
          </w:p>
        </w:tc>
      </w:tr>
      <w:tr>
        <w:trPr>
          <w:trHeight w:val="5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</w:tr>
      <w:tr>
        <w:trPr>
          <w:trHeight w:val="3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</w:p>
        </w:tc>
      </w:tr>
      <w:tr>
        <w:trPr>
          <w:trHeight w:val="3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5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</w:t>
            </w:r>
          </w:p>
        </w:tc>
      </w:tr>
      <w:tr>
        <w:trPr>
          <w:trHeight w:val="7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19436</w:t>
            </w:r>
          </w:p>
        </w:tc>
      </w:tr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2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5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5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</w:t>
            </w:r>
          </w:p>
        </w:tc>
      </w:tr>
      <w:tr>
        <w:trPr>
          <w:trHeight w:val="3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</w:t>
            </w:r>
          </w:p>
        </w:tc>
      </w:tr>
      <w:tr>
        <w:trPr>
          <w:trHeight w:val="1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74654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74654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25925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25925</w:t>
            </w:r>
          </w:p>
        </w:tc>
      </w:tr>
      <w:tr>
        <w:trPr>
          <w:trHeight w:val="3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48729</w:t>
            </w:r>
          </w:p>
        </w:tc>
      </w:tr>
      <w:tr>
        <w:trPr>
          <w:trHeight w:val="5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48729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28582</w:t>
            </w:r>
          </w:p>
        </w:tc>
      </w:tr>
      <w:tr>
        <w:trPr>
          <w:trHeight w:val="3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</w:tr>
      <w:tr>
        <w:trPr>
          <w:trHeight w:val="3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</w:tr>
      <w:tr>
        <w:trPr>
          <w:trHeight w:val="3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</w:tr>
      <w:tr>
        <w:trPr>
          <w:trHeight w:val="3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34/2-IV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1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16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34/2-IV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услуги по обеспечению деятельности акима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Шемонаихинского районного маслихата от 10.11.2011 </w:t>
      </w:r>
      <w:r>
        <w:rPr>
          <w:rFonts w:ascii="Times New Roman"/>
          <w:b w:val="false"/>
          <w:i w:val="false"/>
          <w:color w:val="ff0000"/>
          <w:sz w:val="28"/>
        </w:rPr>
        <w:t>№ 40/2-IV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763"/>
        <w:gridCol w:w="2504"/>
      </w:tblGrid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107917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34/2-IV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капитальные расходы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Шемонаихинского районного маслихата от 10.11.2011 </w:t>
      </w:r>
      <w:r>
        <w:rPr>
          <w:rFonts w:ascii="Times New Roman"/>
          <w:b w:val="false"/>
          <w:i w:val="false"/>
          <w:color w:val="ff0000"/>
          <w:sz w:val="28"/>
        </w:rPr>
        <w:t>№ 40/2-IV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073"/>
        <w:gridCol w:w="2173"/>
      </w:tblGrid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123 022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</w:tbl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34/2-IV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организацию бесплатного подвоза учащихся до школы и</w:t>
      </w:r>
      <w:r>
        <w:br/>
      </w:r>
      <w:r>
        <w:rPr>
          <w:rFonts w:ascii="Times New Roman"/>
          <w:b/>
          <w:i w:val="false"/>
          <w:color w:val="000000"/>
        </w:rPr>
        <w:t>
обратно в аульной (сельской)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Шемонаихинского районного маслихата от 10.11.2011 </w:t>
      </w:r>
      <w:r>
        <w:rPr>
          <w:rFonts w:ascii="Times New Roman"/>
          <w:b w:val="false"/>
          <w:i w:val="false"/>
          <w:color w:val="ff0000"/>
          <w:sz w:val="28"/>
        </w:rPr>
        <w:t>№ 40/2-IV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9848"/>
        <w:gridCol w:w="2460"/>
      </w:tblGrid>
      <w:tr>
        <w:trPr>
          <w:trHeight w:val="6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123 005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</w:tbl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34/2-IV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освещение улиц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Шемонаихинского районного маслихата от 10.11.2011 </w:t>
      </w:r>
      <w:r>
        <w:rPr>
          <w:rFonts w:ascii="Times New Roman"/>
          <w:b w:val="false"/>
          <w:i w:val="false"/>
          <w:color w:val="ff0000"/>
          <w:sz w:val="28"/>
        </w:rPr>
        <w:t>№ 40/2-IV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9907"/>
        <w:gridCol w:w="2395"/>
      </w:tblGrid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19913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 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44496</w:t>
            </w:r>
          </w:p>
        </w:tc>
      </w:tr>
    </w:tbl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34/2-IV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обеспечение санитарии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Шемонаихинского районного маслихата от 30.09.2011 </w:t>
      </w:r>
      <w:r>
        <w:rPr>
          <w:rFonts w:ascii="Times New Roman"/>
          <w:b w:val="false"/>
          <w:i w:val="false"/>
          <w:color w:val="ff0000"/>
          <w:sz w:val="28"/>
        </w:rPr>
        <w:t>№ 39/6-IV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9931"/>
        <w:gridCol w:w="2410"/>
      </w:tblGrid>
      <w:tr>
        <w:trPr>
          <w:trHeight w:val="7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123 009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</w:tbl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34/2-IV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содержание мест захоронений и погребение безродных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решения Шемонаихинского районного маслихата от 30.09.2011 </w:t>
      </w:r>
      <w:r>
        <w:rPr>
          <w:rFonts w:ascii="Times New Roman"/>
          <w:b w:val="false"/>
          <w:i w:val="false"/>
          <w:color w:val="ff0000"/>
          <w:sz w:val="28"/>
        </w:rPr>
        <w:t>№ 39/6-IV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8563"/>
        <w:gridCol w:w="3779"/>
      </w:tblGrid>
      <w:tr>
        <w:trPr>
          <w:trHeight w:val="5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123 010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</w:tbl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34/2-IV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обеспечение функционирования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в городах районного значения, поселках, аулах (селах),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решения Шемонаихинского районного маслихата от 30.09.2011 </w:t>
      </w:r>
      <w:r>
        <w:rPr>
          <w:rFonts w:ascii="Times New Roman"/>
          <w:b w:val="false"/>
          <w:i w:val="false"/>
          <w:color w:val="ff0000"/>
          <w:sz w:val="28"/>
        </w:rPr>
        <w:t>№ 39/6-IV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0093"/>
        <w:gridCol w:w="2250"/>
      </w:tblGrid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ИТОГО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81725</w:t>
            </w:r>
          </w:p>
        </w:tc>
      </w:tr>
    </w:tbl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34/2-IV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благоустройство и озеленение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в редакции решения Шемонаихинского районного маслихата от 10.11.2011 </w:t>
      </w:r>
      <w:r>
        <w:rPr>
          <w:rFonts w:ascii="Times New Roman"/>
          <w:b w:val="false"/>
          <w:i w:val="false"/>
          <w:color w:val="ff0000"/>
          <w:sz w:val="28"/>
        </w:rPr>
        <w:t>№ 40/2-IV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9536"/>
        <w:gridCol w:w="2769"/>
      </w:tblGrid>
      <w:tr>
        <w:trPr>
          <w:trHeight w:val="6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</w:p>
        </w:tc>
      </w:tr>
    </w:tbl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34/2-IV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ремонт инженерно-коммуникационной инфраструктуры и</w:t>
      </w:r>
      <w:r>
        <w:br/>
      </w:r>
      <w:r>
        <w:rPr>
          <w:rFonts w:ascii="Times New Roman"/>
          <w:b/>
          <w:i w:val="false"/>
          <w:color w:val="000000"/>
        </w:rPr>
        <w:t>
благоустройство населенных пунктов в рамках реализации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стратегии региональной занятости и переподготовки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исключено решением Шемонаихинского районного маслихата от 19.03.2011 </w:t>
      </w:r>
      <w:r>
        <w:rPr>
          <w:rFonts w:ascii="Times New Roman"/>
          <w:b w:val="false"/>
          <w:i w:val="false"/>
          <w:color w:val="ff0000"/>
          <w:sz w:val="28"/>
        </w:rPr>
        <w:t>№ 35/4-IV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34/2-IV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ремонт и содержание автомобильных дорог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пунктов в рамках реализации стратегии региональной занятости и</w:t>
      </w:r>
      <w:r>
        <w:br/>
      </w:r>
      <w:r>
        <w:rPr>
          <w:rFonts w:ascii="Times New Roman"/>
          <w:b/>
          <w:i w:val="false"/>
          <w:color w:val="000000"/>
        </w:rPr>
        <w:t>
переподготовки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14 исключено решением Шемонаихинского районного маслихата от 19.03.2011 </w:t>
      </w:r>
      <w:r>
        <w:rPr>
          <w:rFonts w:ascii="Times New Roman"/>
          <w:b w:val="false"/>
          <w:i w:val="false"/>
          <w:color w:val="ff0000"/>
          <w:sz w:val="28"/>
        </w:rPr>
        <w:t>№ 35/4-IV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