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e564" w14:textId="7e6e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25 декабря 2009 года № 22-4-IV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9 июня 2010 года N 28-2-IV. Зарегистрировано Управлением юстиции Бородулихинского района Департамента юстиции Восточно-Казахстанской области 17 июня 2010 года за N 5-8-115. Прекращено действие по истечении срока, на который решение было принято, на основании письма аппарата маслихата Бородулихинского района Восточно-Казахстанской области от 14 марта 2011 года N 03-08/84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Примечание. Прекращено действие по истечении срока, на который решение было принято, на основании письма аппарата маслихата Бородулихинского района Восточно-Казахстанской области от 14.03.2011 N 03-08/84.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2009 года № 22-4-IV «О районном бюджете на 2010-2012 годы» (зарегистрировано в Реестре государственной регистрации нормативных правовых актов за № 5-8-99 от 29 декабря 2009 года, опубликовано в районной газете «Пульс района» от 1 января 2010 года № 6321)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2450351 тысяч тенге,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460006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- 47622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1939524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2455390,1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–8903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-13942,1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13942,1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 А. Скаков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  Б. Аргумбаев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28-2-IV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22-4-IV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133"/>
        <w:gridCol w:w="1153"/>
        <w:gridCol w:w="6793"/>
        <w:gridCol w:w="2713"/>
      </w:tblGrid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2450351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460006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170306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170306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127236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127236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147820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95085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5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9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3199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5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47622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47622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1939524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1939524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1939524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41"/>
        <w:gridCol w:w="822"/>
        <w:gridCol w:w="1166"/>
        <w:gridCol w:w="6803"/>
        <w:gridCol w:w="2766"/>
      </w:tblGrid>
      <w:tr>
        <w:trPr>
          <w:trHeight w:val="4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2455390,1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240451</w:t>
            </w:r>
          </w:p>
        </w:tc>
      </w:tr>
      <w:tr>
        <w:trPr>
          <w:trHeight w:val="7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217039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67298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65716</w:t>
            </w:r>
          </w:p>
        </w:tc>
      </w:tr>
      <w:tr>
        <w:trPr>
          <w:trHeight w:val="4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134376</w:t>
            </w:r>
          </w:p>
        </w:tc>
      </w:tr>
      <w:tr>
        <w:trPr>
          <w:trHeight w:val="7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132210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14474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</w:t>
            </w:r>
          </w:p>
        </w:tc>
      </w:tr>
      <w:tr>
        <w:trPr>
          <w:trHeight w:val="9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13466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72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5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 оценка и реализация имущества, поступившая в коммунальную собственность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9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7087,6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5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2159,6</w:t>
            </w:r>
          </w:p>
        </w:tc>
      </w:tr>
      <w:tr>
        <w:trPr>
          <w:trHeight w:val="3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2159,6</w:t>
            </w:r>
          </w:p>
        </w:tc>
      </w:tr>
      <w:tr>
        <w:trPr>
          <w:trHeight w:val="5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1959,6</w:t>
            </w:r>
          </w:p>
        </w:tc>
      </w:tr>
      <w:tr>
        <w:trPr>
          <w:trHeight w:val="10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7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5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1331809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30437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30437</w:t>
            </w:r>
          </w:p>
        </w:tc>
      </w:tr>
      <w:tr>
        <w:trPr>
          <w:trHeight w:val="4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30437</w:t>
            </w:r>
          </w:p>
        </w:tc>
      </w:tr>
      <w:tr>
        <w:trPr>
          <w:trHeight w:val="4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1195564</w:t>
            </w:r>
          </w:p>
        </w:tc>
      </w:tr>
      <w:tr>
        <w:trPr>
          <w:trHeight w:val="7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5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1194846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1174408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20438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105808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85808</w:t>
            </w:r>
          </w:p>
        </w:tc>
      </w:tr>
      <w:tr>
        <w:trPr>
          <w:trHeight w:val="5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</w:tr>
      <w:tr>
        <w:trPr>
          <w:trHeight w:val="9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</w:p>
        </w:tc>
      </w:tr>
      <w:tr>
        <w:trPr>
          <w:trHeight w:val="7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7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54033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архитектуры.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163075</w:t>
            </w:r>
          </w:p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145443</w:t>
            </w:r>
          </w:p>
        </w:tc>
      </w:tr>
      <w:tr>
        <w:trPr>
          <w:trHeight w:val="5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145443</w:t>
            </w:r>
          </w:p>
        </w:tc>
      </w:tr>
      <w:tr>
        <w:trPr>
          <w:trHeight w:val="3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22840</w:t>
            </w:r>
          </w:p>
        </w:tc>
      </w:tr>
      <w:tr>
        <w:trPr>
          <w:trHeight w:val="12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</w:p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</w:t>
            </w:r>
          </w:p>
        </w:tc>
      </w:tr>
      <w:tr>
        <w:trPr>
          <w:trHeight w:val="7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33417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</w:t>
            </w:r>
          </w:p>
        </w:tc>
      </w:tr>
      <w:tr>
        <w:trPr>
          <w:trHeight w:val="12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9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2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</w:p>
        </w:tc>
      </w:tr>
      <w:tr>
        <w:trPr>
          <w:trHeight w:val="5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17632</w:t>
            </w:r>
          </w:p>
        </w:tc>
      </w:tr>
      <w:tr>
        <w:trPr>
          <w:trHeight w:val="5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17632</w:t>
            </w:r>
          </w:p>
        </w:tc>
      </w:tr>
      <w:tr>
        <w:trPr>
          <w:trHeight w:val="72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</w:p>
        </w:tc>
      </w:tr>
      <w:tr>
        <w:trPr>
          <w:trHeight w:val="5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344649</w:t>
            </w:r>
          </w:p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7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272223</w:t>
            </w:r>
          </w:p>
        </w:tc>
      </w:tr>
      <w:tr>
        <w:trPr>
          <w:trHeight w:val="7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35971</w:t>
            </w:r>
          </w:p>
        </w:tc>
      </w:tr>
      <w:tr>
        <w:trPr>
          <w:trHeight w:val="9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35971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236252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236252</w:t>
            </w:r>
          </w:p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66526</w:t>
            </w:r>
          </w:p>
        </w:tc>
      </w:tr>
      <w:tr>
        <w:trPr>
          <w:trHeight w:val="7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захоронений, и погребение безродных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72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60434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31440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5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5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100598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31022</w:t>
            </w:r>
          </w:p>
        </w:tc>
      </w:tr>
      <w:tr>
        <w:trPr>
          <w:trHeight w:val="5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31022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31022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24151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5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7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29310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19741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16115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</w:p>
        </w:tc>
      </w:tr>
      <w:tr>
        <w:trPr>
          <w:trHeight w:val="5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  <w:tr>
        <w:trPr>
          <w:trHeight w:val="9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</w:p>
        </w:tc>
      </w:tr>
      <w:tr>
        <w:trPr>
          <w:trHeight w:val="5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10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88275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14420</w:t>
            </w:r>
          </w:p>
        </w:tc>
      </w:tr>
      <w:tr>
        <w:trPr>
          <w:trHeight w:val="5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7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5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7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7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7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65268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</w:tr>
      <w:tr>
        <w:trPr>
          <w:trHeight w:val="9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</w:tr>
      <w:tr>
        <w:trPr>
          <w:trHeight w:val="7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</w:t>
            </w:r>
          </w:p>
        </w:tc>
      </w:tr>
      <w:tr>
        <w:trPr>
          <w:trHeight w:val="9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19991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19991</w:t>
            </w:r>
          </w:p>
        </w:tc>
      </w:tr>
      <w:tr>
        <w:trPr>
          <w:trHeight w:val="5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19991</w:t>
            </w:r>
          </w:p>
        </w:tc>
      </w:tr>
      <w:tr>
        <w:trPr>
          <w:trHeight w:val="15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</w:p>
        </w:tc>
      </w:tr>
      <w:tr>
        <w:trPr>
          <w:trHeight w:val="7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94465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7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7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75815</w:t>
            </w:r>
          </w:p>
        </w:tc>
      </w:tr>
      <w:tr>
        <w:trPr>
          <w:trHeight w:val="72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75815</w:t>
            </w:r>
          </w:p>
        </w:tc>
      </w:tr>
      <w:tr>
        <w:trPr>
          <w:trHeight w:val="10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75815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17339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72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12103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9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46751,5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46751,5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46751,5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140,5</w:t>
            </w:r>
          </w:p>
        </w:tc>
      </w:tr>
      <w:tr>
        <w:trPr>
          <w:trHeight w:val="72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46611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7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-13942,1</w:t>
            </w:r>
          </w:p>
        </w:tc>
      </w:tr>
      <w:tr>
        <w:trPr>
          <w:trHeight w:val="4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13942,1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планирования:                      Б. Курманбаев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