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51ea" w14:textId="49b5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августа 2010 года N 38/346-4с. Зарегистрировано Управлением юстиции города Шымкента Южно-Казахстанской области 27 августа 2010 года N 14-1-117.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10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2036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«33 553 041» заменить цифрами «34 205 247»;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«15 239 993» заменить цифрами «15 630 130»;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«185 025» заменить цифрами «198 788»;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«2 874 110» заменить цифрами «3 380 210»;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«15 253 913» заменить цифрами «14 996 119»;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«38 835 371» заменить цифрами «39 534 359»;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«130 000» заменить цифрами «120 000»;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«13 379» заменить цифрами «13 568»;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«17 688» заменить цифрами «17 672»;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«140 250» заменить цифрами «136 519»;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«98 849» заменить цифрами» «91 910»;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«1 326 554» заменить цифрами «1 133 606»;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«29 903» заменить цифрами «30 403»;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«53 151» заменить цифрами «51 420»;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«1 338 521» заменить цифрами «1 300 755»;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«4 102 208» заменить цифрами «4 102 297»;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«71 867» заменить цифрами «74 962»;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«44 148» заменить цифрами «43 970»;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«961 827» заменить цифрами «944 285»;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«73 216» заменить цифрами «72 400»;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 Битемиров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2010 года № 38/346-4с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92"/>
        <w:gridCol w:w="631"/>
        <w:gridCol w:w="7766"/>
        <w:gridCol w:w="262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34 205 247 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15 630 130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3 406 441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3 406 441 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2 356 616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1 117 272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458 582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780 663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6 975 697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6 500 655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142 918 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222 034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462 441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462 441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198 788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5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8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14 206 </w:t>
            </w:r>
          </w:p>
        </w:tc>
      </w:tr>
      <w:tr>
        <w:trPr>
          <w:trHeight w:val="13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14 206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169 039 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169 039 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3 380 210 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3 012 075 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3 012 075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14 996 119 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14 996 119 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14 996 119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770"/>
        <w:gridCol w:w="671"/>
        <w:gridCol w:w="6875"/>
        <w:gridCol w:w="260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39 534 359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329 200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17 172 541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8 352 848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8 352 848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7 993 222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6 543 637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6 259 282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6 259 282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1 415 133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1 339 763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456 453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292 953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76 019</w:t>
            </w:r>
          </w:p>
        </w:tc>
      </w:tr>
      <w:tr>
        <w:trPr>
          <w:trHeight w:val="16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15 358 475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11 166 026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374 759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10 791 267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4 611 979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2 091 369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803 636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1 047 750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2 101 080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1 968 085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1 396 328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76 461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84 616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2 745 025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714 154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202 025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-5 317 464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5 317 464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2010 года № 38/346-4с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631"/>
        <w:gridCol w:w="8163"/>
        <w:gridCol w:w="22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21 453 157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16 258 901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3 645 240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2 310 102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657 595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7 305 541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6 841 394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327 998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702 227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710"/>
        <w:gridCol w:w="691"/>
        <w:gridCol w:w="7331"/>
        <w:gridCol w:w="21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25 869 858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13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12 639 189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9 620 444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9 246 945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1 139 176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1 043 930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803 641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729 708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276 638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74 128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10 352 384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8 152 870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973 514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454 649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136 597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209 870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-11 558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2010 года № 38/346-4с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3"/>
        <w:gridCol w:w="625"/>
        <w:gridCol w:w="8010"/>
        <w:gridCol w:w="236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21 296 865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17 661 731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3 985 412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2 903 979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2 479 020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705 844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7 939 081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7 439 950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131 012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13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816 779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702 485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4"/>
        <w:gridCol w:w="714"/>
        <w:gridCol w:w="694"/>
        <w:gridCol w:w="7127"/>
        <w:gridCol w:w="23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25 713 476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347 816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13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12 887 283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1 853 690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10 721 387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10 263 476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224 703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824 880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732 140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341 581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9 593 341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7 695 561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7 638 843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671 780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101 598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387 869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-11 468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-4 405 143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2010 года № 38/346-4с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750"/>
        <w:gridCol w:w="750"/>
        <w:gridCol w:w="957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2010 года № 38/346-4с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2010-2012 годы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95"/>
        <w:gridCol w:w="662"/>
        <w:gridCol w:w="704"/>
        <w:gridCol w:w="5227"/>
        <w:gridCol w:w="1437"/>
        <w:gridCol w:w="1438"/>
        <w:gridCol w:w="14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224 471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