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40d6" w14:textId="5a2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технического и профессионального, послесреднего образования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июля 2010 года N 258. Зарегистрировано Департаментом юстиции Южно-Казахстанской области от 26 июля 2010 года N 2031. Утратило силу постановлением акимата Южно-Казахстанской области от 28 ноября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28.11.2014 №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технического и профессионального, послесреднего образования за счет средств областного бюджета на 2010-2011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2010-2011 учебный год за счет средств республиканского бюджета для реализации экспортных специализаций макрорегионов в рамках Дорожной карты на подготовку кадров технического и обслуживающего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Южно-Казахстанской области» (Комекбаева Б.), государственному учреждению «Управление здравоохранения Южно-Казахстанской области» (Исмаилов Ж.), государственному учреждению «Управление координации занятости и социальных программ Южно-Казахстанской области» (Али М.)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2010-2011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Бектаева А.     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 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Г. Морозова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июля 2010 года № 258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подготовку специалистов технического и профессионального, послесреднего образования за счет средств областного бюджета на 2010-2011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655"/>
        <w:gridCol w:w="4778"/>
        <w:gridCol w:w="1616"/>
        <w:gridCol w:w="1518"/>
        <w:gridCol w:w="1445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класса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класса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0300000 - Специальности образования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Преподавание в начальных классах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Медицинские специальности 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0600000 - Специальности искусства и культуры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 эстрады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Станковая живопись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Художественное ткачество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дерева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0630002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керамика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металла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0641002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кожи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Сфера обслуживания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 и туристических комплексов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предприятий питания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0823001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1600000 - Стандартизация, сертификация и контроль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контроль качества продукции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1700000 - Экология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 и охрана земель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Лаборант-эколог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2000000 - Нефтегазовое дело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нефтяных и газовых скважин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 буровых установках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2100000 - Электроэнергетика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2200000 - Теплоэнергетика 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теплотехнического оборудования и систем теплоснабжения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2500000 - Технология машиностроения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машиностроения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2800000 - Транспортная техника
</w:t>
            </w:r>
          </w:p>
        </w:tc>
      </w:tr>
      <w:tr>
        <w:trPr>
          <w:trHeight w:val="11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техническое обслуживание и ремонт подъемно-транспортных, строительных, дорожных машин и оборудование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подвижного состава железных дорог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2900000 - Технология машин и оборудования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промышленного электрооборудования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Токарь-универсал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3000000 - Эксплуатация транспорта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электротехнических систем железной дороги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локомотива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3300000 - Электромашиностроение, электротехнологии и электромеханика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электрического и электромеханического оборудования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наладка и эксплуатация электрооборудования предприятий и гражданских зданий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3600000 - Автоматика и управления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на транспорте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технологических процессов и производств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Автоматическое управление электроэнергетическими системами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Информатика и вычислительная техника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машины, комплексы, системы и сети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компьютерных устройств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7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и вычислительных машин (Управление координации занятости и социальных программ Южно-Казахстанской области – 13 мест)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3800000 - Связь, радиоэлектротехника и телекоммуникации
</w:t>
            </w:r>
          </w:p>
        </w:tc>
      </w:tr>
      <w:tr>
        <w:trPr>
          <w:trHeight w:val="5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Сети, связи и системы коммутации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связи - кабельщик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электросвязи и проводного вещания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3900000 - Химическая технология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4100000 - Технология изделий и товаров широкого потребления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обработка волокнистых материалов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 конструирование одежды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Портной-универсал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4200000 - Технология производства пищевых продуктов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консервов и пищеконцентратов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бродильных производств и виноделия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хлебобулочных изделий, владелец пекарни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4300000 - Строительство и коммунальное хозяйство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Мастер-строитель широкого профиля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отделочных строительных работ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общестроительных работ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столярно-плотнических работ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 дорожных и строительных работ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коммунального хозяйства инженерных систем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4400000 - Сельское и лесное хозяйство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растений и агроэкология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Гидромелиорация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и автоматизация сельского хозяйства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4434002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лесного хозяйства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 (фермер)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 в сельском хозяйстве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Хозяйка усадьбы (Управление координации занятости и социальных программ Южно-Казахстанской области – 13 мест)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- 105 специальности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6062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7358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июля 2010 года № 258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2010-2011 учебный год за счет средств республиканского бюджета для реализации экспортных специализаций макрорегионов в рамках Дорожной карты на подготовку кадров технического и обслуживающего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24"/>
        <w:gridCol w:w="6535"/>
        <w:gridCol w:w="1513"/>
        <w:gridCol w:w="1440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0300000 - Специальности образования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Преподавание в начальных классах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0600000 - Специальности искусства и культуры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0627002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дерева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Экономические специальности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потребительских товаров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Сфера обслуживания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 и туристических комплексов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1800000 - Геология и разведка полезных ископаемых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поиска и разведки месторождений полезных ископаемых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1900000 - Горное дело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месторождения полезных ископаемых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2000000 - Нефтегазовое дело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2100000 - Электроэнергетика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2800000 - Транспортная техника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техническое обслуживание и ремонт подъемно-транспортных, строительных, дорожных машин и оборудование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подвижного состава железных дорог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2900000 - Технология машин и оборудования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3000000 - Эксплуатация транспорта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3300000 - Электромашиностроение, электротехнологии и электромеханика
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электрического и электромеханического оборудования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наладка и эксплуатация электрооборудования предприятий и гражданских зданий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3600000 - Автоматика и управления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на транспорте (по видам транспорта)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технологических процессов и производств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Информатика и вычислительная техника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машины, комплексы, системы и сети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и вычислительных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3800000 - Связь, радиоэлектротехника и телекоммуникации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Сети, связи и системы коммутации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3900000 - Химическая технология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4100000 - Технологии изделий и товаров широкого потребления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обработка волокнистых материалов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4200000 - Технология производства пищевых продуктов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переработка плодов и овощей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4300000 - Строительство и коммунальное хозяйство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Мастер-строитель широкого профиля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 дорожных и строительных работ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4400000 - Сельское и лесное хозяйство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растений и агроэкология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и автоматизация сельского хозяйства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Хозяйка усадьбы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 в сельском хозяйстве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– 54 специальностей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