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321b" w14:textId="cc83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Ортакуль Приишимского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Приишимского сельского округа района Шал акына Северо-Казахстанской области от 22 сентября 2010 года N 5. Зарегистрировано Управлением юстиции района Шал акына Северо-Казахстанской области 28 октября 2010 года N 13-14-109.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и текст решения внесены изменения на казахском языке, текст на русском языке не меняется, решением акима Приишимского сельского округа района Шал акына Северо-Казахстанской области от 21.01.2021 года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решение схода граждан села Ортакуль,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составным частям села Ортакуль Приишимского сельского округа района Шал акына согласно приложению.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2010 года № 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составных частей села Ортакуль Пришимского сельского округа района Шал акына, которым присвоены наименования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Ортаккульская.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