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2f50" w14:textId="c932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составным частям населенных пунктов Октябрьского сельского округа района Шал акына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Октябрьского сельского округа района Шал акына Северо-Казахстанской области от 8 октября 2010 года N 3. Зарегистрировано Управлением юстиции района Шал акына Северо-Казахстанской области 28 октября 2010 года N 13-14-111.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Внесены изменения на государственном языке, текст на русском языке не меняется, решением акима Юбилейного сельского округа района Шал акына Северо-Казахстанской области от 01.04.2021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учитывая решения сходов граждан Октябрьского сельского округа,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составным частям населенных пунктов Октябрьского сельского округа района Шал акына следующие наименования: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аулу Узынжар: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– Енбекши;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улице – имени Абая Кунанбаева;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третьей улице – Школьная;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четвертой улице – Женис;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пятой улице - Первостроительная;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шестой улице – Курганская.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селу Тельманово: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– имени Сакена Сейфуллина;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улице – имени Евнея Букетова.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селу Куртай: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– Молодежная;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улице – Аккайын;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третьей улице – Женис.</w:t>
      </w:r>
    </w:p>
    <w:bookmarkEnd w:id="15"/>
    <w:bookmarkStart w:name="z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Ахмадин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