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c642b" w14:textId="a8c64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наименований составных частей населенных пунктов Келлеровского сельского округа Тайыншинского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Келлеровского сельского округа Тайыншинского района Северо-Казахстанской области от 7 декабря 2010 года N 12. Зарегистрировано Управлением юстиции Тайыншинского района Северо-Казахстанской области 21 декабря 2010 года N 13-11-199.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В текст на казахском языке внесены изменения, текст на русском языке не меняется, решением акима Келлеровского сельского округа Тайыншинского района Северо-Казахстанской области от 27.06.2018 </w:t>
      </w:r>
      <w:r>
        <w:rPr>
          <w:rFonts w:ascii="Times New Roman"/>
          <w:b w:val="false"/>
          <w:i w:val="false"/>
          <w:color w:val="ff0000"/>
          <w:sz w:val="28"/>
        </w:rPr>
        <w:t>№ 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административно-территориальном устройстве Республики Казахстан" и с учетом мнения населения аким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Присвоить наименования составных частей населенных пунктов Келлеровского сельского округа Тайыншинского района, согласно приложению.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Сердалинов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акима Келлеровского сельского округа от 7 декабря 2010 года № 12</w:t>
            </w:r>
          </w:p>
        </w:tc>
      </w:tr>
    </w:tbl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присвоении наименований составных частей населенных пунктов Келлеровского сельского округа Тайыншинского района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Богатыровка: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первая улица Красноармейская;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вторая улица Зеленая;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третья улица Школьная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село Кременчуг: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первая улица Молодежная;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вторая улица Новая;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третья улица Горького;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четвертая улица Мира;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пятая улица Центральная;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шестая улица Гагарина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