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f95" w14:textId="5c21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пола, 1994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11 ноября 2010 года N 47. Зарегистрировано Управлением юстиции Тайыншинского района Северо-Казахстанской области 10 декабря 2010 года N 13-11-196.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«О местном государственном управлении и самоуправлении в Республике Казахстан», в целях организации приписки граждан к призывному участку,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 1994 года рождения, которым в год приписки исполняется семнадцать лет и лиц старшего возраста, ранее не прошедших приписку, в течение января –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города Тайынша оповестить военнообязанных и призывников о вызове их в отдел по делам обороны района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экономики и финансов (Сарсембаев Б.А.) выделить денежные средства из местного бюджета для проведения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районного отдела внутренних дел (Мартынюк П.В.)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порядок и дисциплину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явкой граждан на призывной участок, пресекать попытки уклонения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Главному врачу центральной районной больницы (Рафальский А.П.)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медицинскую комиссию по приписке к призывному участку необходимыми медикаментами, медицинскими инструментами, инвентарем и отбор врачей-специалистов для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необходимые лабораторные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Тайыншинского района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Тайыншинского района               Э. Мусакулов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СКО»           П. Мартынюк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КГП на ПХВ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«Тайыншинская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                         А. Рафальский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