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c49b" w14:textId="f1cc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 для кандидатов в депутаты Тайыншинского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февраля 2010 года N 74. Зарегистрировано Управлением юстиции Тайыншинского района Северо-Казахстанской области 1 марта 2010 года N 13-11-168. Утратило силу - постановлением акимата Тайыншинского района Северо-Казахстанской области от 23 декабря 2010 года N 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23.12.2010 N 594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Тайыншинского районного маслихата вместо выбывшего по избирательному округу № 2,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вывешивание агитационных печатных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Ю. Солунина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2010 года № 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 для размещения агитационных печатных материалов кандидатов в депутаты Тайыншинского районного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953"/>
        <w:gridCol w:w="603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размещений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щит, здание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мкр. Железнодорожный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ул. М.Жумабаева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щит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Коммунистическая, 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