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996cf" w14:textId="52996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оплачиваемых общественных работ в Мамлютском районе в 2011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Мамлютского района Северо-Казахстанской области от 27 декабря 2010 года N 447. Зарегистрировано Управлением юстиции Мамлютского района Северо-Казахстанской области 13 января 2011 года N 13-10-128. Утратило силу - постановлением акимата Мамлютского района Северо-Казахстанской области от 27 декабря 2011 года N 493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постановлением акимата Мамлютского района Северо-Казахстанской области от 27.12.2011 </w:t>
      </w:r>
      <w:r>
        <w:rPr>
          <w:rFonts w:ascii="Times New Roman"/>
          <w:b w:val="false"/>
          <w:i w:val="false"/>
          <w:color w:val="ff0000"/>
          <w:sz w:val="28"/>
        </w:rPr>
        <w:t>N 493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"О местном государственном управлении и самоуправлении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23 января 2001 года № 149 "О занятости населения",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 акимат района </w:t>
      </w:r>
      <w:r>
        <w:rPr>
          <w:rFonts w:ascii="Times New Roman"/>
          <w:b/>
          <w:i w:val="false"/>
          <w:color w:val="000000"/>
          <w:sz w:val="28"/>
        </w:rPr>
        <w:t>П</w:t>
      </w:r>
      <w:r>
        <w:rPr>
          <w:rFonts w:ascii="Times New Roman"/>
          <w:b/>
          <w:i w:val="false"/>
          <w:color w:val="000000"/>
          <w:sz w:val="28"/>
        </w:rPr>
        <w:t>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прилагаемый Перечень организаций, виды, объемы, общественных работ (далее по тексту - Перечень).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"Отдел занятости и социальных программ Мамлютского района Северо-Казахстанской области" осуществлять направление безработных граждан на общественные работы в соответствии с утвержденным Перечнем.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Оплату труда общественных работников, производить из средств местного бюджета в размере минимальной заработной платы,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ноября 2010 года "О республиканском бюджете на 2011-2013 годы".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Условия общественных работ определяются продолжительностью рабочей недели - пять дней с двумя выходными днями - суббота, воскресенье, восьми часовой рабочий день, обеденный перерыв - один час, предусмотренные трудовым договором, заключаемые между работниками и работодателями.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Инструктаж по охране труда и технике безопасности, обеспечение спецодеждой, инструментами и оборудованием, выплата социальных пособий по временной нетрудоспособности, возмещение вреда, причиненного увечьем или иным повреждением здоровья, пенсионные и социальные отчисления производятся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Мамлютского района от 19 марта 2010 года № 78 (зарегистрированное в Реестре государственной регистрации № 13-10-108 от 23 апреля 2010 года, опубликованное в газете "Знамя труда" № 18 от 23 апреля 2010 года) и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Мамлютского района от 12 мая 2010 года № 143 (зарегистрированное в Реестре государственной регистрации № 13-10-114 от 14 мая 2010 года, опубликованное в газете "Солтүстік жұлдызы" от 21 мая 2010 года № 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Контроль за выполнением настоящего постановления возложить на заместителя акима района Бекшенова Е.М.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Настоящее постановление акимата района вводится в действие с 5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Калиев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 Северо–Казахстанской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2010 года № 447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общественных работ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в редакции постановления акимата Мамлютского района Северо-Казахстанской области от 14.09.2011 </w:t>
      </w:r>
      <w:r>
        <w:rPr>
          <w:rFonts w:ascii="Times New Roman"/>
          <w:b w:val="false"/>
          <w:i w:val="false"/>
          <w:color w:val="ff0000"/>
          <w:sz w:val="28"/>
        </w:rPr>
        <w:t>N 374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"/>
        <w:gridCol w:w="1128"/>
        <w:gridCol w:w="2234"/>
        <w:gridCol w:w="8187"/>
        <w:gridCol w:w="376"/>
      </w:tblGrid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 рабо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Андреевского сельского округа Мамлютского района Северо-Казах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и озеленении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населенных пунктов 170000 метров квадратных. Посадка 200 деревьев, скашивание травы вдоль дорог-25000 метров квадратных, побелка 100 столбов. Уборка территории от снега 40000 метров кубических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по уходу за больными одинокими престарелыми гражданами (покупка продуктов, медикамен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уборка помещения)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переписи домашних хозяйств и в составлении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похозяйствен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500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заготовке дров, помощь в доставке и разгрузке угля для малообеспе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ченных слоев населения и одиноко проживающих престарелых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дров - 55 метров кубических,  доставка и разгрузка угля - 50 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в делопроизвод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по обращениям на 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дарственном языке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850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Оказание помощи по вопросам занятости и сбору необходимых документов при назначении 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пособий семьям, имеющим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200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Беловского сельского округа Мамлютского района Северо-Казах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350 деревьев, уборка территорий 300000 метров квадратных, чистка снега 120000 метров квадратных, скашивание травы вдоль дорог 15500 метров квадратных, вырубка ракиты 5000 метров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переписи домашних хозяйств и в составлении похозяйствен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450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заготовке дров для малообеспе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ченных слоев населения и одиноко проживающих престарелых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дров - 55 метров кубических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делопроизводстве по обращениям на 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дарственном языке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750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 "Аппарат акима Краснознаменско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сельского округа Мамлютского района Северо-Казах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и озеленении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200 деревьев, уборка территории населенных пунктов 155000 метров квадратных, чистка снега 50000 метров кубических, побелка 100 столбов, скашивание травы вдоль дорог - 25000 метров квадратных, вырубка ракиты - 8000 метров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делопроизвод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по обращениям на 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дарственном языке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800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по вопросам занятости и сбору необходимых документов при назначении 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пособий семьям, имеющим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240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переписи домашних хозяйств и в составлении похозяйствен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400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5.Оказание помощи в заготовке дров для малообеспеченных слоев населения и одиноко проживающих престарелых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дров - 45 метров кубических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Оказание помощи в подготовке и обработке документации для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-95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Пригородного сельского округа Мамлютского района Северо-Казах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130000 метров квадратных, чистка снега - 100000 метров кубических, посадка 200 деревьев, вырубка ракиты - 250 метров квадратных, побелка 20 опор, побелка 20 заборов - 200 метров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по вопросам занятости и сбору необходимых документов при назначении 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пособий семьям, имеющим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280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переписи домашних хозяйств и в составлении похозяйствен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297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благоустройстве кладбищ свалок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метров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в текущем ремонте дорог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метров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Оказание помощи в заготовке дров, в доставке и разгрузке угля для малообеспе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ченных слоев населения и одиноко проживающих престарелых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дров - 80 кубических метров, доставка и разгрузка угля-50 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Оказание помощи в обработке и подготовке к хранению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150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Оказание помощи в фор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мировании, обработке необходимых документов и в проведении работ по ведению баз данных различных категорий населения, нуждающихся в социальной 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450 дел, помощь в работе с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Мамлютка Северо-Казах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и озеленении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Чистка снега - 300000 метров кубических, уборка от мусора - 150000 метров квадратных, побелка 150 заборов, 70 опор, скашивание травы вдоль обочин 10600 метров квадратных, покраска 10 скамеек, чистка фонтана, вскапывание 25 клумб, побелка, подрезка 65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парков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метров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свалок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метров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проведении мелиоратив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работ, а также работ, связанных с весенними паводками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65 сточных труб от мусора - 260 метров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в заготовке дров для малообеспе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ченных слоев населения и одиноко проживающих престарелых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дров - 30 метров кубических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Оказание помощи в переписи домашних хозяйств и в составлении похозяйствен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1500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Оказание помощи в фор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мировании, обработке необходимых документов и в проведении работ по ведению баз данных различных категорий населения, нуждающихся в социальной 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1100 дел, помощь в работе с документами ксерокопирование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Воскресеновско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сельского округа Мамлютского района Северо-Казах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и озеленении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50 деревьев, подрезка 50 деревьев, уборка населенных пунктов 165000 метров квадратных, побелка деревьев-30 штук,,побелка столбов - 50 штук, скашивание травы вдоль дорог – 2500 метров квадратных, разбивка клумб – 200 метров квадратных, прополка клумб 200 метров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заготовке дров, помощь в доставке и разгрузке угля для малообеспе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ченных слоев населения и одиноко проживающих престарелых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дров - 50 метров кубических, доставка и разгрузка угля - 50 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переписи домашних хозяйств и составлении похозяйствен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501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по вопросам занятости и сбору необходимых документов при назначении 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пособий семьям, имеющим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250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Дубровинского сельского округа Мамлютского района Северо-Казах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снега – 50000 метров кубических, благоустройство территорий – 150000 метров квадратных, посадка саженцев - 300 штук, разбивка 50 цветников, побелка 100 опор, побелка заборов - 500 метров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заготовке дров, помощь в доставке и разгрузке угля для малообеспе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ченных слоев населения и одиноко проживающих престарелых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дров - 70 метров кубических, помощь в доставке и разгрузке угля - 50 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переписи домашних хозяйств и в составлении похозяйствен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897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по вопросам занятости и сбору необходимых документов при назначении 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пособий семьям, имеющим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300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Кызыласкерского сельского округа Мамлютского района Северо-Казах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и озеленении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125000 метров квадратных, посадка 100 деревьев, скашивание травы вдоль дорог – 13000 метров квадратных, побелка 40 опор, побелка заборов – 125 метров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заготовке дров, помощь в доставке и разгрузке угля для малообеспе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ченных слоев населения и одиноко проживающих престарелых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дров - 15 метров кубических, доставка и разгрузка угля - 15 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текущем ремонте дорог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метров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по вопросам занятости и сбору необходимых документов при назначении 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пособий семьям имеющим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200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Ленинского сельского округа Мамлютского района Северо-Казах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и озеленении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146000 метров квадратных, подрезка 30 деревьев, подрезка кустарников - 200 штук, побелка деревьев - 30 штук,посадка саженцев - 40штук, вскапывание клумб - 2500 метров квадратных, скашивание травы вдоль дорог 55000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мелиоративных работ, а также работ связанных с весеннее-осенними паводками - 5000 метров квадратных, строительство ледовых городков - 20 метров квадратных, очистка снега 7500 метров кубических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заготовке дров, кормов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дров - 60 метров кубических, кормов - 60 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текущем ремонте дорог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метров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в переписи домашних хозяйств и в составлении похозяйствен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229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в делопроизводстве по обращениям на 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дарственном языке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700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Леденевского сельского округа Мамлютского района Северо-Казах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и озеленении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175000 метров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заготовке дров, помощь в доставке и разгрузке угля для малообеспе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ченных слоев населения и одиноко проживающих престарелых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дров – 45 метров кубических, помощь в доставке и разгрузке угля - 110 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делопроизводстве по обращениям на 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дарственном языке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500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Новомихайловско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сельского округа Мамлютского района Северо-Казах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и озеленении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- 120000 метров квадратных, посадка 15 деревьев, подрезка 15 деревьев, побелка 30 деревьев, побелка 200 столбов - 140 метров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переписи домашних хозяйств и в составлении похозяйствен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2800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по вопросам занятости и сбору необходимых документов при назначении 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пособий семьям, имеющим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210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делопроизводстве по обращениям на 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дарственном языке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750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Становского сельского округа Мамлютского района Северо-Казах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1.Оказание помощи в благоустройстве и озеленении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- 150000 метров квадратных, посадка 200 деревьев, побелка 200 деревьев, скашивание травы - 25000 метров квадратных, уборка снега - 50000 метров кубических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делопроизвод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по обращениям на 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дарственном языке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800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по вопросам занятости и сбору необходимых документов при назначении 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пособий семьям, имеющим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210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переписи домашних хозяйств и в составлении похозяйствен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400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в текущем ремонте дорог в населенных пунктах (засыпка ям и выбоин подручным материалом, установка отмосток, ремонт подъездных путей)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метров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"Мамлютский районный архив"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обработке и подготовке к хранению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2250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Мамлютского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по вопросам занятости и сбору необходимых документов при назначении 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пособий семьям. имеющим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850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фор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мировании, обработке необходимых документов и в проведении работ по ведению баз данных различных категорий населения, нуждающихся в социальной 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1000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Мамлютского района Северо-Казах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фор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мировании, обработке необходимых документов и в проведении работ по ведению баз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1000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территориальный отдел Департамента по исполнению судебных актов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работе с текущими и архивными документами в подшивке производ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ства, 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единиц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внутренних дел Мамлютского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обслуживании и документировании регистрации населения по месту постоянного 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2150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районный филиал РГКП "Центр по недвижимости по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обработке и подготовке к хранению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450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