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6c683" w14:textId="cf6c6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оплачиваемых общественных работ в организациях района Магжана Жумабаева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Магжана Жумабаева Северо-Казахстанской области от 25 ноября 2010 года N 515. Зарегистрировано Департаментом юстиции Северо-Казахстанской области 10 декабря 2010 года N 13-9-125. Утратило силу постановлением акимата района Магжана Жумабаева Северо-Казахстанской области от 31 января 2013 года N 28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 Утратило силу постановлением акимата района Магжана Жумабаева Северо-Казахстанской области от 31.01.2013 года </w:t>
      </w:r>
      <w:r>
        <w:rPr>
          <w:rFonts w:ascii="Times New Roman"/>
          <w:b w:val="false"/>
          <w:i w:val="false"/>
          <w:color w:val="ff0000"/>
          <w:sz w:val="28"/>
        </w:rPr>
        <w:t>N 28</w:t>
      </w:r>
    </w:p>
    <w:bookmarkEnd w:id="0"/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№ 148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7,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23 января 2001 год № 149 «О занятости населения»,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№ 836 «О мерах по реализации Закона Республики Казахстан от 23 января 2001 года № 149 «О занятости населения»,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Перечень организаций района Магжана Жумабаева, виды и объемы общественных работ (далее по тексту – Перечень).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«Отдел занятости и социальных программ района Магжана Жумабаева» осуществлять направление безработных граждан на общественные работы в соответствии с утвержденным Перечнем.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Оплату труда безработных, занятых на общественных работах, производить из средств местного бюджета, в размере 1,5 минимальной заработной платы, в соответствии с 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ноября 2011 года № 496-IV «О республиканском бюджете на 2012-2014 годы».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постановления акимата района имени Магжана Жумабаева Северо-Казахстанской области от 30.01.2012 </w:t>
      </w:r>
      <w:r>
        <w:rPr>
          <w:rFonts w:ascii="Times New Roman"/>
          <w:b w:val="false"/>
          <w:i w:val="false"/>
          <w:color w:val="000000"/>
          <w:sz w:val="28"/>
        </w:rPr>
        <w:t>N 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после дня его первого официального опубликования)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Условия общественных работ определяются продолжительностью рабочей недели 5 дней с двумя выходными (суббота, воскресенье), восьми часовой рабочий день, обеденный перерыв 1 час, исходя из условий труда, применяются гибкие формы организации рабочего времени, предусмотренные трудовым договором, заключаемые между работниками и работодателями.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ff0000"/>
          <w:sz w:val="28"/>
        </w:rPr>
        <w:t xml:space="preserve">- исключен постановлением акимата района имени Магжана Жумабаева Северо-Казахстанской области от 30.01.2012 </w:t>
      </w:r>
      <w:r>
        <w:rPr>
          <w:rFonts w:ascii="Times New Roman"/>
          <w:b w:val="false"/>
          <w:i w:val="false"/>
          <w:color w:val="000000"/>
          <w:sz w:val="28"/>
        </w:rPr>
        <w:t>N 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после дня его первого официального опубликования)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Государственному учреждению «Отдел экономики и финансов района Магжана Жумабаева» обеспечить своевременное выделение средств для оплаты труда безработных, занятых на общественных работах, по бюджетной программе 451-002-100 «Программа занятости. Общественные работы» в соответствии с планом финансирования.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Контроль за исполнением настоящего постановления возложить на заместителя акима района Есдаулетова Ж.Т.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Настоящее постановление вводится в действие с 1 января 2011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И.о. акима района                          А. Кабдушев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Начальник управления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юстиции района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Магжана Жумабаева                     Есильбаев Серик Каримович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Магжана Жумабаева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25 ноября 2010 года № 515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 района Магжана Жумабаева, виды и объемы общественных работ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в редакции постановления акимата района Магжана Жумабаева Северо-Казахстанской области от 30.01.2012 </w:t>
      </w:r>
      <w:r>
        <w:rPr>
          <w:rFonts w:ascii="Times New Roman"/>
          <w:b w:val="false"/>
          <w:i w:val="false"/>
          <w:color w:val="000000"/>
          <w:sz w:val="28"/>
        </w:rPr>
        <w:t>N 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после дня его первого официального опубликования)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17"/>
        <w:gridCol w:w="2285"/>
        <w:gridCol w:w="2163"/>
        <w:gridCol w:w="1027"/>
        <w:gridCol w:w="784"/>
        <w:gridCol w:w="1333"/>
        <w:gridCol w:w="1191"/>
      </w:tblGrid>
      <w:tr>
        <w:trPr>
          <w:trHeight w:val="105" w:hRule="atLeast"/>
        </w:trPr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опла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чиваемых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натураль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пока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зателях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цев)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л.)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 фи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нанси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ге)</w:t>
            </w:r>
          </w:p>
        </w:tc>
      </w:tr>
      <w:tr>
        <w:trPr>
          <w:trHeight w:val="765" w:hRule="atLeast"/>
        </w:trPr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Государствен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учреждение «Аппарат акима города Булаево района Магжана Жумабаева Северо–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области»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озеленение и благо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устройстве города Булаево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Уборка мусора - 5 тонн, очистка от снега – 1700 квадратных метров, побелка деревьев - 80 штук, посадка деревьев – 80 штук. 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26159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Оказание помощи в уборке и озеленении территории акимата района. 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мусора - 3200 квадратных метров, посадка деревьев - 80 штук.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26159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Оказание помощи в текущем ремонте дорог.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 квадратных метров.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26159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Оказание помощи в охране парка и площади.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Парк – 0,09 Гектар, Площадь – 0,08 Гектар.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26159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Проведе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работ связанных с весенне-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осенними паводками. 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Копка канав для стока воды - 1000 квадратных метров, ручейков для стока воды – 1000 квадратных метров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26159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Оказание помощи в благо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устройстве свалок, кладбищ. 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Свалка – 1 Гектар, Кладбище № 1 – 1 Гектар, Кладбище № 2 – 0,08 Гектар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26159</w:t>
            </w:r>
          </w:p>
        </w:tc>
      </w:tr>
      <w:tr>
        <w:trPr>
          <w:trHeight w:val="720" w:hRule="atLeast"/>
        </w:trPr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Государствен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учреждение «Аппарат акима Авангардского сельского округа района Магжана Жумабаева Северо – Казахстанской области»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благо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устройстве и озелене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ний терри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тории 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округа.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Уборка мусора - 3 тонны, очистка от снега – 1000 квадратных метров, побелка деревьев - 80 штук, посадка деревьев – 40 штук. 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26159</w:t>
            </w:r>
          </w:p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работ связанных с весенне-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осенними паводками.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Копка канав для стока воды - 900 квадратных метров, ручейков для стока воды – 600 квадратных метров.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65" w:hRule="atLeast"/>
        </w:trPr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.Государствен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учреждение «Аппарат акима Александровского аульного округа района Магжана Жумабаева Северо–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области»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благо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устройстве и озеле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нении территории сельского округа.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мусора - 3 тонны, очистка от снега – 1000 квадратных метров, побелка деревьев - 80 штук, посадка деревьев – 40 штук.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26159</w:t>
            </w:r>
          </w:p>
        </w:tc>
      </w:tr>
      <w:tr>
        <w:trPr>
          <w:trHeight w:val="16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работ связанных с весенне-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осенними паводками.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Копка канав для стока воды - 900 квадратных метров, ручейков для стока воды – 600 квадратных метров.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75" w:hRule="atLeast"/>
        </w:trPr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Государствен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учреждение «Аппарат акима Бастомарского сельского округа района Магжана Жумабаева Северо–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области»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благоустрой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 и озеленении территории сельского округа.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мусора - 3 тонны, очистка от снега – 1000 квадратных метров, побелка деревьев - 80 штук, посадка деревьев – 40 штук.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26159</w:t>
            </w:r>
          </w:p>
        </w:tc>
      </w:tr>
      <w:tr>
        <w:trPr>
          <w:trHeight w:val="9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работ связанных с весенне-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осенними паводками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Копка канав для стока воды - 900 квадратных метров, ручейков для стока воды – 600 квадратных метров.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Государствен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учреждение «Аппарат акима Возвышенского сельского округа района Магжана Жумабаева Северо – Казахстанской области»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благоустрой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 и озеленении территории сельского округа.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мусора - 3 тонны, очистка от снега – 1000 квадратных метров, побелка деревьев - 80 штук, посадка деревьев – 40 штук.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26159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работ связанных с весенне-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осенними паводками.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Копка канав для стока воды - 900 квадратных метров, ручейков для стока воды – 600 квадратных метров.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26159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Оказание помощи в переписи домашних хозяйств и составлении похозяйст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венных книг.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- 101 двор.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26159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Оказание помощи в текущем ремонте дорог.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квадратных метров.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26159</w:t>
            </w:r>
          </w:p>
        </w:tc>
      </w:tr>
      <w:tr>
        <w:trPr>
          <w:trHeight w:val="8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Оказание помощи в заготовке дров, разгрузке угля для здания акимата.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Дрова - 5 кубических метров, уголь - 5 тонн.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26159</w:t>
            </w:r>
          </w:p>
        </w:tc>
      </w:tr>
      <w:tr>
        <w:trPr>
          <w:trHeight w:val="735" w:hRule="atLeast"/>
        </w:trPr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Государствен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учреждение «Аппарат акима Гавринского сельского округа района Магжана Жумабаева Северо – Казахстанской области»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благоустрой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 и озеленении территории сельского округа.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Уборка мусора - 3 тонны, очистка от снега – 1000 квадратных метров, побелка деревьев - 80 штук, посадка деревьев – 40 штук. 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26159</w:t>
            </w:r>
          </w:p>
        </w:tc>
      </w:tr>
      <w:tr>
        <w:trPr>
          <w:trHeight w:val="7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работ связанных с весенне-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осенними паводками.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Копка канав для стока воды - 900 квадратных метров, ручейков для стока воды – 600 квадратных метров.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Государствен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учреждение «Аппарат акима Золотонивского сельского округа района Магжана Жумабаева Северо–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области»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благоустрой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 и озеленении территории сельского округа.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Уборка мусора - 3 тонны, очистка от снега – 1000 квадратных метров, побелка деревьев - 80 штук, посадка деревьев – 40 штук. 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26159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работ связанных с весенне-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осенними паводками.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Копка канав для стока воды - 900 квадратных метров, ручейков для стока воды – 600 квадратных метров.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Государствен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учреждение «Аппарат акима Карагандинского аульного округа района Магжана Жумабаева Северо–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области»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благоустрой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 и озеленении территории сельского округа.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Уборка мусора - 3 тонны, очистка от снега – 1000 квадратных метров, побелка деревьев - 80 штук, посадка деревьев – 40 штук. 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26159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работ связанных с весенне-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осенними паводками.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Копка канав для стока - 900 квадратных метров, ручейков для стока воды – 600 квадратных метров.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Государствен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учреждение «Аппарат акима Карагугинского сельского округа района Магжана Жумабаева Северо–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области»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благоустрой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 и озеленении территории сельского округа.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Уборка мусора - 3 тонны, очистка от снега – 1000 квадратных метров, побелка деревьев - 80 штук, посадка деревьев – 40 штук. 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26159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работ связанных с весенне-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осенними паводками.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Копка канав для стока воды - 900 квадратных метров, ручейков для стока воды – 600 квадратных метров.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Оказание помощи в переписи домашних хозяйств и составлении похозяйст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венных книг.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- 101 двор.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Оказание помощи в текущем ремонте дорог.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квадратных метров.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Государст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венное учреждение «Аппарат акима Конюховского сельского округа района Магжана Жумабаева Северо–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области»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благоустрой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 и озеленении территории сельского округа.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Уборка мусора - 3 тонны, очистка от снега – 1000 квадратных метров, побелка деревьев - 80 штук, посадка деревьев – 40 штук. 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26159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работ связанных с весенне-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осенними паводками.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Копка канав для стока воды - 900 квадратных метров, ручейков для стока воды – 600 квадратных метров.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Государст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венное учреждение «Аппарат акима Лебяженского сельского округа района Магжана Жумабаева Северо–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области»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благоустрой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 и озеленении территории сельского округа.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Уборка мусора - 3 тонны, очистка от снега – 1000 квадратных метров, побелка деревьев - 80 штук, посадка деревьев – 40 штук. 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26159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работ связанных с весенне-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осенними паводками.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Копка канав для стока воды - 900 квадратных метров, ручейков для стока воды – 600 квадратных метров.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85" w:hRule="atLeast"/>
        </w:trPr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Государст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венное учреждение «Аппарат акима Майбалыкского аульного округа района Магжана Жумабаева Северо–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области»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благоустрой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 и озеленении территории сельского округа.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Уборка мусора - 3 тонны, очистка от снега – 1000 квадратных метров, побелка деревьев - 80 штук, посадка деревьев – 40 штук. 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26159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работ связанных с весенне-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осенними паводками.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Копка канав для стока воды - 900 квадратных метров, ручейков для стока воды – 600 квадратных метров.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785" w:hRule="atLeast"/>
        </w:trPr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Государ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ственное учреждение «Аппарат акима Молодежного сельского округа района Магжана Жумабаева Северо–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области»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благоустрой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 и озеленении территории сельского округа.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Уборка мусора - 3 тонны, очистка от снега – 1000 квадратных метров, побелка деревьев - 80 штук, посадка деревьев – 40 штук. 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26159</w:t>
            </w:r>
          </w:p>
        </w:tc>
      </w:tr>
      <w:tr>
        <w:trPr>
          <w:trHeight w:val="17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работ связанных с весенне-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осенними паводками.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Копка канав для стока воды - 900 квадратных метров, ручейков для стока воды – 600 квадратных метров.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Государст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венное учреждение «Аппарат акима Молодогвардейского сельского округа района Магжана Жумабаева Северо–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области»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благоустрой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 и озеленении территории сельского округа.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мусора - 3 тонны, очистка от снега – 1000 квадратных метров, побелка деревьев - 80 штук, посадка деревьев – 40 штук.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26159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работ связанных с весенне-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осенними паводками.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Копка канав для стока воды - 900 квадратных метров, ручейков для стока воды – 600 квадратных метров.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15.Государст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венное учреждение «Аппарат акима Надеждинского аульного округа района Магжана Жумабаева Северо–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области»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благоустрой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 и озеленении территории сельского округа.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Уборка мусора - 3 тонны, очистка от снега – 1000 квадратных метров, побелка деревьев - 80 штук, посадка деревьев – 40 штук. 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26159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работ связанных с весенне-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осенними паводками.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Копка канав для стока воды - 900 квадратных метров, ручейков для стока воды – 600 квадратных метров.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 Государст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венное учреждение «Аппарат акима Октябрьского сельского округа района Магжана Жумабаева Северо–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области»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благоустрой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 и озеленении территории сельского округа.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мусора - 3 тонны, очистка от снега – 1000 квадратных метров, побелка деревьев - 80 штук, посадка деревьев – 40 штук.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26159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работ связанных с весенне-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осенними паводками.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Копка канав для стока воды - 900 квадратных метров, ручейков для стока воды – 600 квадратных метров.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085" w:hRule="atLeast"/>
        </w:trPr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 Государст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венное учреждение «Аппарат акима Писаревского сельского округа района Магжана Жумабаева Северо–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области»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благоустрой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 и озеленении территории сельского округа.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мусора - 3 тонны,  очистка от снега – 1000 квадратных метров, побелка деревьев - 80 штук, посадка деревьев – 40 штук.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26159</w:t>
            </w:r>
          </w:p>
        </w:tc>
      </w:tr>
      <w:tr>
        <w:trPr>
          <w:trHeight w:val="20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работ связанных с весенне-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осенними паводками.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Копка канав для стока воды - 900 квадратных метров, ручейков для стока воды – 600 квадратных метров.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 Государст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венное учреждение «Аппарат акима Полудинского сельского округа района Магжана Жумабаева Северо–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области»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благоустрой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 и озеленении территории сельского округа.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мусора - 3 тонны, очистка от снега – 1000 квадратных метров, побелка деревьев - 80 штук, посадка деревьев – 40 штук.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26159</w:t>
            </w:r>
          </w:p>
        </w:tc>
      </w:tr>
      <w:tr>
        <w:trPr>
          <w:trHeight w:val="12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работ связанных с весенне-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осенними паводками.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Копка канав для стока воды - 900 квадратных метров, ручейков для стока воды – 600 квадратных метров.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Оказание помощи в переписи домашних хозяйств и составлении похозяйст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венных книг.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- 101 двор.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Оказание помощи в текущем ремонте дорог.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квадратных метров.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Оказание помощи в заготовке дров, разгрузке угля для здания акимата.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Дрова - 5 кубических метров,  уголь - 5 тонн.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 Государст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венное учреждение «Аппарат акима Советского сельского округа района Магжана Жумабаева Северо–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области»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благоустрой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 и озеленении территории сельского округа.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мусора - 3 тонны, очистка от снега – 1000 квадратных метров, побелка деревьев - 80 штук, посадка деревьев – 40 штук.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26159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работ связанных с весенне-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осенними паводками.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Копка канав для стока воды - 900 квадратных метров, ручейков для стока воды – 600 квадратных метров.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Оказание помощи в переписи домашних хозяйств и составлении похозяйст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венных книг.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- 101 двор.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Оказание помощи в текущем ремонте дорог.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квадратных метров.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 Государст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венное учреждение «Аппарат акима Тамановского сельского округа района Магжана Жумабаева Северо–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области»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благоустрой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 и озеленении территории сельского округа.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мусора - 3 тонны, очистка от снега – 1000 квадратных метров, побелка деревьев - 80 штук, посадка деревьев – 40 штук.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26159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работ связанных с весенне - осенними паводками.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Копка канав для стока воды- 900 квадратных метров, ручейков для стока воды – 600 квадратных метров.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Оказание помощи в переписи домашних хозяйств и составлении похозяйст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венных книг.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- 101 двор.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Оказание помощи в текущем ремонте дорог.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квадратных метров.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 Государст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венное учреждение «Аппарат акима Узункольского аульного округа района Магжана Жумабаева Северо–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области»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благоустрой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 и озеленении территории сельского округа.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мусора - 3 тонны,  очистка от снега – 1000 квадратных метров, побелка деревьев - 80 штук, посадка деревьев – 40 штук.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26159</w:t>
            </w:r>
          </w:p>
        </w:tc>
      </w:tr>
      <w:tr>
        <w:trPr>
          <w:trHeight w:val="12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работ связанных с весенне-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осенними паводками.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Копка канав для стока воды - 900 квадратных метров, ручейков для стока воды – 600 квадратных метров.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 Оказание помощи в текущем ремонте дорог.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квадратных метров.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 Государст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венное учреждение «Аппарат акима Успенского сельского округа района Магжана Жумабаева Северо–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области»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благоустрой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 и озеленении территории сельского округа.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мусора - 3 тонны,  очистка от снега – 1000 квадратных метров, побелка деревьев - 80 штук, посадка деревьев – 40 штук.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26159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работ связанных с весенне-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осенними паводками.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Копка канав для стока воды - 900 квадратных метров, ручейков для стока воды – 600 квадратных метров.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Оказание помощи в переписи домашних хозяйств и составлении похозяйст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венных книг.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- 101 двор.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Оказание помощи в текущем ремонте дорог.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квадратных метров.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 Государст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венное учреждение «Аппарат акима Пролетарского сельского округа района Магжана Жумабаева Северо–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области»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благоустрой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 и озеленении территории сельского округа.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мусора - 3 тонны, очистка от снега – 1000 квадратных метров, побелка деревьев - 80 штук, посадка деревьев – 40 штук.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26159</w:t>
            </w:r>
          </w:p>
        </w:tc>
      </w:tr>
      <w:tr>
        <w:trPr>
          <w:trHeight w:val="12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работ связанных с весенне-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осенними паводками.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Копка канав для стока воды - 900 квадратных метров, ручейков для стока воды – 600 квадратных метров.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 Государст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венное учреждение «Аппарат акима Фурмановского сельского округа района Магжана Жумабаева Северо–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области»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благоустрой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 и озеленении территории сельского округа.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мусора - 3 тонны, очистка от снега – 1000 квадратных метров, побелка деревьев - 80 штук, посадка деревьев – 40 штук.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26159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работ связанных с весенне-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осенними паводками.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Копка канав для стока воды - 900 квадратных метров, ручейков для стока воды – 600 квадратных метров.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Оказание помощи в переписи домашних хозяйств и составлении похозяйст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венных книг.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- 101 двор.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Оказание помощи в текущем ремонте дорог.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квадратных метров.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 Государст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венное учреждение «Аппарат акима Чистовского сельского округа района Магжана Жумабаева Северо–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области»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благоустрой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 и озеленении территории сельского округа.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мусора - 3 тонны, очистка от снега – 1000 квадратных метров, побелка деревьев - 80 штук, посадка деревьев – 40 штук.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26159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работ связанных с весенне-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осенними паводками.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Копка канав для стока воды - 900 квадратных метров, ручейков для стока воды – 600 квадратных метров.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Оказание помощи в переписи домашних хозяйств и составлении похозяйст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венных книг.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- 101 двор.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Оказание помощи в текущем ремонте дорог.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квадратных метров.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65" w:hRule="atLeast"/>
        </w:trPr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 Государст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венное учреждение «Управление юстиции района Магжана Жумабаева Департамента юстиции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области»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обслужива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нии, регис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трации прав на недвижи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мое иму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щество и сделок с ним, оказание помощи в обработке и подготовке к хранению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 доку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ментов.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26159</w:t>
            </w:r>
          </w:p>
        </w:tc>
      </w:tr>
      <w:tr>
        <w:trPr>
          <w:trHeight w:val="90" w:hRule="atLeast"/>
        </w:trPr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 Государст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венное учреждение «Отдел образования района Магжана Жумабаева Северо–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области»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благоустрой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 и охране значимых объектов социально-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культурного значения, здания и сооружения, а также пустующие здания, находящихся в комму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нальной соб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ственности Акимата.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мусора – 3 тонны, очистка снега - 1000 квадратных метров, побелка деревьев - 80 штук, посадка деревьев – 40 штук, предостав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 услуг по сохраннос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 и сбе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режений, а также пустующих зданий,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ходящихся в комму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нальной собствен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 Акимата.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26159</w:t>
            </w:r>
          </w:p>
        </w:tc>
      </w:tr>
      <w:tr>
        <w:trPr>
          <w:trHeight w:val="1260" w:hRule="atLeast"/>
        </w:trPr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 Государст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венное учреждение «Отдел занятости и социальных программ района Магжана Жумабаева Северо–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области»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социальному работнику по уходу за одинокими престарелыми людьми.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дворов.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26159</w:t>
            </w:r>
          </w:p>
        </w:tc>
      </w:tr>
      <w:tr>
        <w:trPr>
          <w:trHeight w:val="17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 помощи в формирова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 и обработке необходимых документов, проведение технических работ по ведению баз данных различных категорий населения, нуждающихся в социаль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защите.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 90-150 дел, помощь в работе с текущими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ми, ксеро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копирова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доку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ментов.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26159</w:t>
            </w:r>
          </w:p>
        </w:tc>
      </w:tr>
      <w:tr>
        <w:trPr>
          <w:trHeight w:val="90" w:hRule="atLeast"/>
        </w:trPr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 Территори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альный отдел района Магжана Жумабаева Департамента по исполнению судебных актов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работе с текущими и архивными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ми, в 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шивке произ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водств, доставка корреспон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денции.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единиц корреспон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денции.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26159</w:t>
            </w:r>
          </w:p>
        </w:tc>
      </w:tr>
      <w:tr>
        <w:trPr>
          <w:trHeight w:val="90" w:hRule="atLeast"/>
        </w:trPr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 Управление Комитета по правовой статистике и специальным учетам по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для оперативно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и качест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венного обс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луживания государст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венных органов и населения»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единиц корреспон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денции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26159</w:t>
            </w:r>
          </w:p>
        </w:tc>
      </w:tr>
      <w:tr>
        <w:trPr>
          <w:trHeight w:val="90" w:hRule="atLeast"/>
        </w:trPr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 Государст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венное учреждение «Налоговое управление по району Магжана Жумабаева Северо–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области»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по вручению уведомлений об исчислен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суммах налогов физическим лицам по г.Булаево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4396 домовладе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ний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26159</w:t>
            </w:r>
          </w:p>
        </w:tc>
      </w:tr>
      <w:tr>
        <w:trPr>
          <w:trHeight w:val="90" w:hRule="atLeast"/>
        </w:trPr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 Государст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венное учреждение Отдел внутренних дел района Магжана Жумабаева Департамента внутренних дел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формирова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 и обра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ботке необ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ходимых документов, проведение технических работ.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 100-150 дел, помощь в работе с текущими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ми, ксеро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копирова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доку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ментов.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26159</w:t>
            </w:r>
          </w:p>
        </w:tc>
      </w:tr>
      <w:tr>
        <w:trPr>
          <w:trHeight w:val="90" w:hRule="atLeast"/>
        </w:trPr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 Государст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венное учреждение Отдел по чрезвычайным ситуациям района Магжана Жумабаева Департамента по чрезвычайным ситуациям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формирова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 и обра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ботке необ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ходимых документов, проведение технических работ.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 100-150 дел, помощь в работе с текущими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ми, ксеро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копирова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доку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ментов.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