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07fc" w14:textId="ebd0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2009 года N 20-1 "О бюджете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Магжана Жумабаева Северо-Казахстанской области от 8 ноября 2010 года N 27-1. Зарегистрировано Департаментом юстиции Северо-Казахстанской области 9 декабря 2010 года N 13-9-123. Утратило силу - решением маслихата района имени Магжана Жумабаева Северо-Казахстанской области от 24 декабря 2010 года N 29-11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района имени Магжана Жумабаева Северо-Казахстанской области от 24.12.2010 N 29-11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148-II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бюджете района на 2010-2012 годы» от 25 декабря 2009 года № 20-1 (зарегистрировано в Реестре государственной регистрации нормативных правовых актов за № 13-9-112, от 14 января 2010 года, опубликовано в районных газетах «Вести» № 4 от 22 января 2010 года, «Мағжан Жұлдызы» № 4 от 22 января 2010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«2400467,9» заменить цифрой «2493267,9»;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«277314,0» заменить цифрой «278488,0»;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«2095010,9» заменить цифрой «2184265,9»;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«2404206,7» заменить цифрой «2497006,7»;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цифру «359529,5» заменить цифрой «448784,5»;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4, 10, 11, 12 к указанному решению изложить в новой редакции согласно приложениям 1, 2, 3, 4, 5 к настоящему решению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Сапаров                                 В. Гюнтнер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финансов                       М. Омарова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2010 года № 27-1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49"/>
        <w:gridCol w:w="571"/>
        <w:gridCol w:w="7857"/>
        <w:gridCol w:w="245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2 493 267,9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278 488,0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5 210,0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5 210,0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5 210,0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116 952,0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116 952,0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132 856,0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73 100,0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9 205,0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29 784,0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20 767,0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 работы и услуги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20 756,0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2 570,0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4 586,0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2 714,0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2 714,0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28 987,0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18 987,00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18 888,0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2 184 265,9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2 184 265,9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2 184 265,9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751"/>
        <w:gridCol w:w="1257"/>
        <w:gridCol w:w="6680"/>
        <w:gridCol w:w="2480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6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2 497 006,7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234 552,0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10 501,0</w:t>
            </w:r>
          </w:p>
        </w:tc>
      </w:tr>
      <w:tr>
        <w:trPr>
          <w:trHeight w:val="5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10 376,0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43 851,9</w:t>
            </w:r>
          </w:p>
        </w:tc>
      </w:tr>
      <w:tr>
        <w:trPr>
          <w:trHeight w:val="5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42 696,4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1 155,5</w:t>
            </w:r>
          </w:p>
        </w:tc>
      </w:tr>
      <w:tr>
        <w:trPr>
          <w:trHeight w:val="5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157 367,8</w:t>
            </w:r>
          </w:p>
        </w:tc>
      </w:tr>
      <w:tr>
        <w:trPr>
          <w:trHeight w:val="5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городе районого значения, поселка, аула (села), аульного (сельского)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156 309,8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1 058,0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22 831,3</w:t>
            </w:r>
          </w:p>
        </w:tc>
      </w:tr>
      <w:tr>
        <w:trPr>
          <w:trHeight w:val="10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20 070,8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667,9</w:t>
            </w:r>
          </w:p>
        </w:tc>
      </w:tr>
      <w:tr>
        <w:trPr>
          <w:trHeight w:val="5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обеспечения полноты сбора сумм от реализации разовых талонов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519,5</w:t>
            </w:r>
          </w:p>
        </w:tc>
      </w:tr>
      <w:tr>
        <w:trPr>
          <w:trHeight w:val="5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5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783,1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4 527,0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 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4 527,0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4 197,0</w:t>
            </w:r>
          </w:p>
        </w:tc>
      </w:tr>
      <w:tr>
        <w:trPr>
          <w:trHeight w:val="5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1 691,0</w:t>
            </w:r>
          </w:p>
        </w:tc>
      </w:tr>
      <w:tr>
        <w:trPr>
          <w:trHeight w:val="5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1 691,0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в населенных пунктах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1 691,0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1 579 518,5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1 579 518,5</w:t>
            </w:r>
          </w:p>
        </w:tc>
      </w:tr>
      <w:tr>
        <w:trPr>
          <w:trHeight w:val="5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6 337,0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1 414 827,0</w:t>
            </w:r>
          </w:p>
        </w:tc>
      </w:tr>
      <w:tr>
        <w:trPr>
          <w:trHeight w:val="6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значения).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8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9 191,0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3 963,6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70 640,9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8 549,0</w:t>
            </w:r>
          </w:p>
        </w:tc>
      </w:tr>
      <w:tr>
        <w:trPr>
          <w:trHeight w:val="5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60 885,0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161 308,9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161 308,9</w:t>
            </w:r>
          </w:p>
        </w:tc>
      </w:tr>
      <w:tr>
        <w:trPr>
          <w:trHeight w:val="5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14 107,6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29 783,0</w:t>
            </w:r>
          </w:p>
        </w:tc>
      </w:tr>
      <w:tr>
        <w:trPr>
          <w:trHeight w:val="8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Казахстан.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994,0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10 698,0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8 533,6</w:t>
            </w:r>
          </w:p>
        </w:tc>
      </w:tr>
      <w:tr>
        <w:trPr>
          <w:trHeight w:val="5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536,6</w:t>
            </w:r>
          </w:p>
        </w:tc>
      </w:tr>
      <w:tr>
        <w:trPr>
          <w:trHeight w:val="5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704,4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21 140,2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31 300,0</w:t>
            </w:r>
          </w:p>
        </w:tc>
      </w:tr>
      <w:tr>
        <w:trPr>
          <w:trHeight w:val="10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3 588,9</w:t>
            </w:r>
          </w:p>
        </w:tc>
      </w:tr>
      <w:tr>
        <w:trPr>
          <w:trHeight w:val="25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военных учебных заведениях, не входивших в состав действующей армии, награжденных медалью "За победу над Германией в Великой Отечественной войне 1941-1945гг."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23 202,6</w:t>
            </w:r>
          </w:p>
        </w:tc>
      </w:tr>
      <w:tr>
        <w:trPr>
          <w:trHeight w:val="5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16 700,0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30 050,6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23 195,6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10 127,1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4 935,0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7 633,5</w:t>
            </w:r>
          </w:p>
        </w:tc>
      </w:tr>
      <w:tr>
        <w:trPr>
          <w:trHeight w:val="5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3 575,0</w:t>
            </w:r>
          </w:p>
        </w:tc>
      </w:tr>
      <w:tr>
        <w:trPr>
          <w:trHeight w:val="40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3 280,0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3 280,0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102 706,0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39 244,2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39 244,2</w:t>
            </w:r>
          </w:p>
        </w:tc>
      </w:tr>
      <w:tr>
        <w:trPr>
          <w:trHeight w:val="6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развития языков физической культуры и спорта района (города областного значения)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43 468,1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7 920,9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23 397,2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11 391,0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4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15 844,9</w:t>
            </w:r>
          </w:p>
        </w:tc>
      </w:tr>
      <w:tr>
        <w:trPr>
          <w:trHeight w:val="7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4 253,2</w:t>
            </w:r>
          </w:p>
        </w:tc>
      </w:tr>
      <w:tr>
        <w:trPr>
          <w:trHeight w:val="4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11 491,0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100,7</w:t>
            </w:r>
          </w:p>
        </w:tc>
      </w:tr>
      <w:tr>
        <w:trPr>
          <w:trHeight w:val="6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развития языков физической культуры и спорта района (города областного значения)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4 148,8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1 144,0</w:t>
            </w:r>
          </w:p>
        </w:tc>
      </w:tr>
      <w:tr>
        <w:trPr>
          <w:trHeight w:val="7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3 004,8</w:t>
            </w:r>
          </w:p>
        </w:tc>
      </w:tr>
      <w:tr>
        <w:trPr>
          <w:trHeight w:val="75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262 167,3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23 225,3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18 206,3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3 485,0</w:t>
            </w:r>
          </w:p>
        </w:tc>
      </w:tr>
      <w:tr>
        <w:trPr>
          <w:trHeight w:val="7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1 534,0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 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7 831,1</w:t>
            </w:r>
          </w:p>
        </w:tc>
      </w:tr>
      <w:tr>
        <w:trPr>
          <w:trHeight w:val="5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7 706,1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10 897,0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10 897,0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205 092,0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205 092,0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15 121,9</w:t>
            </w:r>
          </w:p>
        </w:tc>
      </w:tr>
      <w:tr>
        <w:trPr>
          <w:trHeight w:val="5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15 121,9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3 433,1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3 433,1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3 308,1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33 177,5</w:t>
            </w:r>
          </w:p>
        </w:tc>
      </w:tr>
      <w:tr>
        <w:trPr>
          <w:trHeight w:val="5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22 262,0</w:t>
            </w:r>
          </w:p>
        </w:tc>
      </w:tr>
      <w:tr>
        <w:trPr>
          <w:trHeight w:val="6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аулах(селах), аульных (сельских) округах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12 262,0</w:t>
            </w:r>
          </w:p>
        </w:tc>
      </w:tr>
      <w:tr>
        <w:trPr>
          <w:trHeight w:val="5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5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10 915,5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10 915,5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9 581,2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5 123,7</w:t>
            </w:r>
          </w:p>
        </w:tc>
      </w:tr>
      <w:tr>
        <w:trPr>
          <w:trHeight w:val="7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5 005,4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118,3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4 457,5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4 437,5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74 293,6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74 293,6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399,6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73 894,0</w:t>
            </w:r>
          </w:p>
        </w:tc>
      </w:tr>
      <w:tr>
        <w:trPr>
          <w:trHeight w:val="42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6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</w:p>
        </w:tc>
      </w:tr>
      <w:tr>
        <w:trPr>
          <w:trHeight w:val="2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266,7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266,7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266,7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Дефицит (Профицит) бюджета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-11 749,8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(использование профицита бюджета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11 749,8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тыс.тенге.</w:t>
            </w:r>
          </w:p>
        </w:tc>
      </w:tr>
      <w:tr>
        <w:trPr>
          <w:trHeight w:val="2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6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266,7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266,7</w:t>
            </w:r>
          </w:p>
        </w:tc>
      </w:tr>
      <w:tr>
        <w:trPr>
          <w:trHeight w:val="4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266,7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3 738,8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2010 года № 27-1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73"/>
        <w:gridCol w:w="733"/>
        <w:gridCol w:w="8293"/>
        <w:gridCol w:w="185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257191,5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157367,8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157367,8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156309,8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 техническое оснащение 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1058,0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23195,6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23195,6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10127,1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4935,0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7633,5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39244,2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39244,2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39244,2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территории, охрана окружающей среды и животного мира, земельные отношения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15121,9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15121,9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15121,9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22262,0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22262,0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аульных(сельских) округах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573"/>
        <w:gridCol w:w="1473"/>
        <w:gridCol w:w="1493"/>
        <w:gridCol w:w="1433"/>
        <w:gridCol w:w="1533"/>
        <w:gridCol w:w="1533"/>
        <w:gridCol w:w="1833"/>
      </w:tblGrid>
      <w:tr>
        <w:trPr>
          <w:trHeight w:val="18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гинский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6077,9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6182,9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6371,7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33295,5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7536,4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6427,7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7545,4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4943,6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6371,7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8614,5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6932,9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5314,9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5693,1</w:t>
            </w:r>
          </w:p>
        </w:tc>
      </w:tr>
      <w:tr>
        <w:trPr>
          <w:trHeight w:val="4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4943,6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6371,7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8614,5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6932,9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5314,9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5693,1</w:t>
            </w:r>
          </w:p>
        </w:tc>
      </w:tr>
      <w:tr>
        <w:trPr>
          <w:trHeight w:val="4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4877,6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5535,6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6304,7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8493,6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5308,4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5625,0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68,1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7869,1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1112,8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1752,3</w:t>
            </w:r>
          </w:p>
        </w:tc>
      </w:tr>
      <w:tr>
        <w:trPr>
          <w:trHeight w:val="4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7869,1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1112,8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1752,3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7869,1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1112,8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1752,3</w:t>
            </w:r>
          </w:p>
        </w:tc>
      </w:tr>
      <w:tr>
        <w:trPr>
          <w:trHeight w:val="58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15121,9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15121,9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15121,9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293"/>
        <w:gridCol w:w="1353"/>
        <w:gridCol w:w="1573"/>
        <w:gridCol w:w="1333"/>
        <w:gridCol w:w="1353"/>
        <w:gridCol w:w="1393"/>
        <w:gridCol w:w="1313"/>
        <w:gridCol w:w="1453"/>
      </w:tblGrid>
      <w:tr>
        <w:trPr>
          <w:trHeight w:val="18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7691,9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6067,6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6848,4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11637,9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5686,2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7335,3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7469,5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7596,9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10682,9</w:t>
            </w:r>
          </w:p>
        </w:tc>
      </w:tr>
      <w:tr>
        <w:trPr>
          <w:trHeight w:val="22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5085,5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5834,7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6679,8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5227,2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5799,8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6630,1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6518,4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6682,7</w:t>
            </w:r>
          </w:p>
        </w:tc>
      </w:tr>
      <w:tr>
        <w:trPr>
          <w:trHeight w:val="40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5085,5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5834,7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6679,8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5227,2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5799,8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6630,1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6518,4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6682,7</w:t>
            </w:r>
          </w:p>
        </w:tc>
      </w:tr>
      <w:tr>
        <w:trPr>
          <w:trHeight w:val="40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5048,5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5789,7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6638,8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5227,2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5758,8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6461,4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6648,7</w:t>
            </w:r>
          </w:p>
        </w:tc>
      </w:tr>
      <w:tr>
        <w:trPr>
          <w:trHeight w:val="1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1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4958,1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4000,2</w:t>
            </w:r>
          </w:p>
        </w:tc>
      </w:tr>
      <w:tr>
        <w:trPr>
          <w:trHeight w:val="40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4958,1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4000,2</w:t>
            </w:r>
          </w:p>
        </w:tc>
      </w:tr>
      <w:tr>
        <w:trPr>
          <w:trHeight w:val="2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4958,1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4000,2</w:t>
            </w:r>
          </w:p>
        </w:tc>
      </w:tr>
      <w:tr>
        <w:trPr>
          <w:trHeight w:val="58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393"/>
        <w:gridCol w:w="1513"/>
        <w:gridCol w:w="1553"/>
        <w:gridCol w:w="1253"/>
        <w:gridCol w:w="1893"/>
        <w:gridCol w:w="1313"/>
        <w:gridCol w:w="1653"/>
      </w:tblGrid>
      <w:tr>
        <w:trPr>
          <w:trHeight w:val="18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г.о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6518,1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7954,6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6222,6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7299,7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8328,7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9422,1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5972,7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54893,9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6038,7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7076,9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4670,4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6564,6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5592,9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5085,3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10651,3</w:t>
            </w:r>
          </w:p>
        </w:tc>
      </w:tr>
      <w:tr>
        <w:trPr>
          <w:trHeight w:val="40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6038,7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7076,9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4670,4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6564,6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5592,9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5085,3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10651,3</w:t>
            </w:r>
          </w:p>
        </w:tc>
      </w:tr>
      <w:tr>
        <w:trPr>
          <w:trHeight w:val="40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6038,7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7035,9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4629,4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6523,6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5553,4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5048,3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10651,3</w:t>
            </w:r>
          </w:p>
        </w:tc>
      </w:tr>
      <w:tr>
        <w:trPr>
          <w:trHeight w:val="19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20730,6</w:t>
            </w:r>
          </w:p>
        </w:tc>
      </w:tr>
      <w:tr>
        <w:trPr>
          <w:trHeight w:val="3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20730,6</w:t>
            </w:r>
          </w:p>
        </w:tc>
      </w:tr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9292,1</w:t>
            </w:r>
          </w:p>
        </w:tc>
      </w:tr>
      <w:tr>
        <w:trPr>
          <w:trHeight w:val="1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4785,0</w:t>
            </w:r>
          </w:p>
        </w:tc>
      </w:tr>
      <w:tr>
        <w:trPr>
          <w:trHeight w:val="19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6153,5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1027,2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1451,7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887,4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40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1027,2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1451,7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887,4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1027,2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1451,7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887,4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5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22262,0</w:t>
            </w:r>
          </w:p>
        </w:tc>
      </w:tr>
      <w:tr>
        <w:trPr>
          <w:trHeight w:val="40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22262,0</w:t>
            </w:r>
          </w:p>
        </w:tc>
      </w:tr>
      <w:tr>
        <w:trPr>
          <w:trHeight w:val="37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12262,0</w:t>
            </w:r>
          </w:p>
        </w:tc>
      </w:tr>
      <w:tr>
        <w:trPr>
          <w:trHeight w:val="5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2010 года № 27-1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района на 2010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73"/>
        <w:gridCol w:w="673"/>
        <w:gridCol w:w="8013"/>
        <w:gridCol w:w="19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208 372,0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 на реконструкцию водопроводных сетей с.Карагуга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 на строительство отвода с.Карагуга, с.Ногайбай.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 на строительство отвода с.Карагуга, с. Куралай,с.Лебяжье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205 092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205 092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205 092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 разводящих сетей водопровода в г.Булаево (2-ая очередь)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 селе Фурманово, селе Ганькино и станции Ганькино района М.Жумабаева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145882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"Развитие и реконструкция сетей водопровода в городе Булаево района Магжана Жумабаева"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"Реконструкция отвода на селе Фурманово, селе Ганькино и станции Ганькино района Магжана Жумабаева"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2010 года № 27-1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из республиканского бюджета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872"/>
        <w:gridCol w:w="787"/>
        <w:gridCol w:w="8773"/>
        <w:gridCol w:w="1926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243692,5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11796,0</w:t>
            </w:r>
          </w:p>
        </w:tc>
      </w:tr>
      <w:tr>
        <w:trPr>
          <w:trHeight w:val="4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11796,0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городе районного значения, поселка, аула(села), аульного (сельского) округа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ветинспекторов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146739,0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146739,0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81200,0</w:t>
            </w:r>
          </w:p>
        </w:tc>
      </w:tr>
      <w:tr>
        <w:trPr>
          <w:trHeight w:val="4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52298,0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миницентры при школах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52298,0</w:t>
            </w:r>
          </w:p>
        </w:tc>
      </w:tr>
      <w:tr>
        <w:trPr>
          <w:trHeight w:val="73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Булаевская школа-гимназия №1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 СШ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Молодогвардейская СШ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4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лингафонных и мультимедийных кабинетов в государственных учреждениях основного среднего и общего среднего образования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16617,0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Медвежинская СШ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Успенская СШ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Золотонивская СШ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5539,0</w:t>
            </w:r>
          </w:p>
        </w:tc>
      </w:tr>
      <w:tr>
        <w:trPr>
          <w:trHeight w:val="73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5177,0</w:t>
            </w:r>
          </w:p>
        </w:tc>
      </w:tr>
      <w:tr>
        <w:trPr>
          <w:trHeight w:val="73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4659,0</w:t>
            </w:r>
          </w:p>
        </w:tc>
      </w:tr>
      <w:tr>
        <w:trPr>
          <w:trHeight w:val="4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с.Карагуга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19740,0</w:t>
            </w:r>
          </w:p>
        </w:tc>
      </w:tr>
      <w:tr>
        <w:trPr>
          <w:trHeight w:val="4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40622,0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Бастомарскской СШ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Возвышенской СШ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Чистовской СШ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Карагандинской СШ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детского сада с.Карагуга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50550,0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50550,0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 молодежной практики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социальных рабочих мест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детям до 18 лет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7780,0</w:t>
            </w:r>
          </w:p>
        </w:tc>
      </w:tr>
      <w:tr>
        <w:trPr>
          <w:trHeight w:val="24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военных учебных заведениях, не входивших в состав действующей армии, награжденных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18972,0</w:t>
            </w:r>
          </w:p>
        </w:tc>
      </w:tr>
      <w:tr>
        <w:trPr>
          <w:trHeight w:val="73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34607,5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9545,0</w:t>
            </w:r>
          </w:p>
        </w:tc>
      </w:tr>
      <w:tr>
        <w:trPr>
          <w:trHeight w:val="4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8011,0</w:t>
            </w:r>
          </w:p>
        </w:tc>
      </w:tr>
      <w:tr>
        <w:trPr>
          <w:trHeight w:val="73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1534,0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22110,0</w:t>
            </w:r>
          </w:p>
        </w:tc>
      </w:tr>
      <w:tr>
        <w:trPr>
          <w:trHeight w:val="4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10897,0</w:t>
            </w:r>
          </w:p>
        </w:tc>
      </w:tr>
      <w:tr>
        <w:trPr>
          <w:trHeight w:val="4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2952,5</w:t>
            </w:r>
          </w:p>
        </w:tc>
      </w:tr>
      <w:tr>
        <w:trPr>
          <w:trHeight w:val="73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2952,5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2010 года № 27-1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областных трансфертов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807"/>
        <w:gridCol w:w="807"/>
        <w:gridCol w:w="8652"/>
        <w:gridCol w:w="2158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140 133,4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190,4</w:t>
            </w:r>
          </w:p>
        </w:tc>
      </w:tr>
      <w:tr>
        <w:trPr>
          <w:trHeight w:val="4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170,7</w:t>
            </w:r>
          </w:p>
        </w:tc>
      </w:tr>
      <w:tr>
        <w:trPr>
          <w:trHeight w:val="4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городе районного значения, поселка, аула(села), аульного (сельского) округа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170,7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удорожание стоимости угля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170,7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</w:t>
            </w:r>
          </w:p>
        </w:tc>
      </w:tr>
      <w:tr>
        <w:trPr>
          <w:trHeight w:val="10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удорожание стоимости угля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115 606,0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115 606,0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89 946,0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затраты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81 000,0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удорожание стоимости угля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8 946,0</w:t>
            </w:r>
          </w:p>
        </w:tc>
      </w:tr>
      <w:tr>
        <w:trPr>
          <w:trHeight w:val="4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удорожание стоимости угля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4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20 263,0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детский сад села Карагуга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9 547,0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Возвышенской средней школы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2 414,0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Чистовской средней школы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3 948,0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Бастомарской средней школы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2 372,0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Карагандинской средней школы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1 982,0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удорожание стоимости угля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1 804,6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1 804,6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49,6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удорожание стоимости угля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49,6</w:t>
            </w:r>
          </w:p>
        </w:tc>
      </w:tr>
      <w:tr>
        <w:trPr>
          <w:trHeight w:val="4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766,0</w:t>
            </w:r>
          </w:p>
        </w:tc>
      </w:tr>
      <w:tr>
        <w:trPr>
          <w:trHeight w:val="6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Санаторно-курортное лечение участников и инвалидов Великой Отечественной войны, лиц, приравненных по льготам к участникам и инвалидам Великой Отечественной войны и другим категориям граждан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4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в рамках Программы по стимулированию рождаемости "Фонд поколений"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</w:p>
        </w:tc>
      </w:tr>
      <w:tr>
        <w:trPr>
          <w:trHeight w:val="22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военных учебных заведениях, не входивших в состав действующей армии, награжденных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989,0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4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189,8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189,8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удорожание стоимости угля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189,8</w:t>
            </w:r>
          </w:p>
        </w:tc>
      </w:tr>
      <w:tr>
        <w:trPr>
          <w:trHeight w:val="4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173,2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173,2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удорожание стоимости угля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173,2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12 169,4</w:t>
            </w:r>
          </w:p>
        </w:tc>
      </w:tr>
      <w:tr>
        <w:trPr>
          <w:trHeight w:val="4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аула(села), аульного (сельского) округа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12 169,4</w:t>
            </w:r>
          </w:p>
        </w:tc>
      </w:tr>
      <w:tr>
        <w:trPr>
          <w:trHeight w:val="7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12 169,4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сельского дома культуры села Возвышенка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12 169,4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аула(села), аульного (сельского) округа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Текуший ремонт улицы Буденного города Булаево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