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14bc" w14:textId="4c51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2009 года N 24/144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5 ноября 2010 года N 35/203. Зарегистрировано Управлением юстиции Есильского района Северо-Казахстанской области 8 декабря 2010 N 13-6-154. Утратило силу в связи с истечением срока действия (письмо маслихата Есильского района Северо-Казахстанской области от 11 января 2013 года N 01-21/9)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Есильского района Северо-Казахстанской области от 11.01.2013 N 01-21/9)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2009 года № 24/144 «О районном бюджете на 2010-2012 годы» (зарегистрировано в региональном разделе реестра государственной регистрации 20 января 2010 года № 13-6-136, опубликовано в районных газетах «Есіл Таны» 23 апреля 2010 года № 18(203), «Ишим» 23 апреля 2010 года № 18(8480),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«1 917 554» заменить цифрами «1 912 807,6»;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«1 706 509» заменить цифрами «1 707 762,6»;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«1 915 979» заменить цифрами «1 911 232,6»;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«8 654» заменить цифрами «13 105»;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«- 12 959» заменить цифрами «- 17 410»;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«12 959» заменить цифрами «17 410»;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«2 482»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«702» заменить цифрами «50»;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«18049» заменить цифрами «18048,6»;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«28914» заменить цифрами «28902»;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«12291» заменить цифрами «12285»;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«16623» заменить цифрами «16617»;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«1256» заменить цифрами «2783»;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«15099» заменить цифрами «15038»;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«8901» заменить цифрами «13352»;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«226» заменить цифрами «678»;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 в размере 2-х месячных расчетных показателей на одного получателя» заменить словами « в размере одной тысячи тенге на одного получателя»;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6, 7 к указанному решению изложить в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 (ЕРМ)                  С. Калиева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 (ЕРМ)                  Б. Шериязданов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 5.11.2010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(ОЭиБП)          Г. Стороженко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2010 года № 35/203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24/144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Есильский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073"/>
        <w:gridCol w:w="1053"/>
        <w:gridCol w:w="6373"/>
        <w:gridCol w:w="2413"/>
      </w:tblGrid>
      <w:tr>
        <w:trPr>
          <w:trHeight w:val="8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1 912 807,6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184 872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108 068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108 068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47 516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15 486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25 800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25 128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18 755</w:t>
            </w:r>
          </w:p>
        </w:tc>
      </w:tr>
      <w:tr>
        <w:trPr>
          <w:trHeight w:val="6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</w:t>
            </w:r>
          </w:p>
        </w:tc>
      </w:tr>
      <w:tr>
        <w:trPr>
          <w:trHeight w:val="9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18 123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18 123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18 123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1 707 762,6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1 707 762,6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1 707 762,6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540"/>
        <w:gridCol w:w="1244"/>
        <w:gridCol w:w="6599"/>
        <w:gridCol w:w="2581"/>
      </w:tblGrid>
      <w:tr>
        <w:trPr>
          <w:trHeight w:val="204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1911232,6</w:t>
            </w:r>
          </w:p>
        </w:tc>
      </w:tr>
      <w:tr>
        <w:trPr>
          <w:trHeight w:val="3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168932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</w:p>
        </w:tc>
      </w:tr>
      <w:tr>
        <w:trPr>
          <w:trHeight w:val="66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</w:p>
        </w:tc>
      </w:tr>
      <w:tr>
        <w:trPr>
          <w:trHeight w:val="39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40346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40346</w:t>
            </w:r>
          </w:p>
        </w:tc>
      </w:tr>
      <w:tr>
        <w:trPr>
          <w:trHeight w:val="9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101403</w:t>
            </w:r>
          </w:p>
        </w:tc>
      </w:tr>
      <w:tr>
        <w:trPr>
          <w:trHeight w:val="9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99603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3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</w:p>
        </w:tc>
      </w:tr>
      <w:tr>
        <w:trPr>
          <w:trHeight w:val="129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99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</w:t>
            </w:r>
          </w:p>
        </w:tc>
      </w:tr>
      <w:tr>
        <w:trPr>
          <w:trHeight w:val="141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</w:t>
            </w:r>
          </w:p>
        </w:tc>
      </w:tr>
      <w:tr>
        <w:trPr>
          <w:trHeight w:val="3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36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66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96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1330474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49513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49513</w:t>
            </w:r>
          </w:p>
        </w:tc>
      </w:tr>
      <w:tr>
        <w:trPr>
          <w:trHeight w:val="8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1278959</w:t>
            </w:r>
          </w:p>
        </w:tc>
      </w:tr>
      <w:tr>
        <w:trPr>
          <w:trHeight w:val="3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1169120</w:t>
            </w:r>
          </w:p>
        </w:tc>
      </w:tr>
      <w:tr>
        <w:trPr>
          <w:trHeight w:val="37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</w:t>
            </w:r>
          </w:p>
        </w:tc>
      </w:tr>
      <w:tr>
        <w:trPr>
          <w:trHeight w:val="8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3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</w:tr>
      <w:tr>
        <w:trPr>
          <w:trHeight w:val="9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72593</w:t>
            </w:r>
          </w:p>
        </w:tc>
      </w:tr>
      <w:tr>
        <w:trPr>
          <w:trHeight w:val="43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122089,6</w:t>
            </w:r>
          </w:p>
        </w:tc>
      </w:tr>
      <w:tr>
        <w:trPr>
          <w:trHeight w:val="7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106697,6</w:t>
            </w:r>
          </w:p>
        </w:tc>
      </w:tr>
      <w:tr>
        <w:trPr>
          <w:trHeight w:val="3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30244</w:t>
            </w:r>
          </w:p>
        </w:tc>
      </w:tr>
      <w:tr>
        <w:trPr>
          <w:trHeight w:val="126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5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</w:t>
            </w:r>
          </w:p>
        </w:tc>
      </w:tr>
      <w:tr>
        <w:trPr>
          <w:trHeight w:val="114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75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75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</w:t>
            </w:r>
          </w:p>
        </w:tc>
      </w:tr>
      <w:tr>
        <w:trPr>
          <w:trHeight w:val="4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</w:t>
            </w:r>
          </w:p>
        </w:tc>
      </w:tr>
      <w:tr>
        <w:trPr>
          <w:trHeight w:val="126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</w:p>
        </w:tc>
      </w:tr>
      <w:tr>
        <w:trPr>
          <w:trHeight w:val="18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57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запас( 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награжденных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22258,6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5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</w:t>
            </w:r>
          </w:p>
        </w:tc>
      </w:tr>
      <w:tr>
        <w:trPr>
          <w:trHeight w:val="10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</w:t>
            </w:r>
          </w:p>
        </w:tc>
      </w:tr>
      <w:tr>
        <w:trPr>
          <w:trHeight w:val="7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4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12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</w:p>
        </w:tc>
      </w:tr>
      <w:tr>
        <w:trPr>
          <w:trHeight w:val="9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6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56584</w:t>
            </w:r>
          </w:p>
        </w:tc>
      </w:tr>
      <w:tr>
        <w:trPr>
          <w:trHeight w:val="9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</w:t>
            </w:r>
          </w:p>
        </w:tc>
      </w:tr>
      <w:tr>
        <w:trPr>
          <w:trHeight w:val="5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12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</w:p>
        </w:tc>
      </w:tr>
      <w:tr>
        <w:trPr>
          <w:trHeight w:val="6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</w:tr>
      <w:tr>
        <w:trPr>
          <w:trHeight w:val="34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</w:p>
        </w:tc>
      </w:tr>
      <w:tr>
        <w:trPr>
          <w:trHeight w:val="69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</w:p>
        </w:tc>
      </w:tr>
      <w:tr>
        <w:trPr>
          <w:trHeight w:val="73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9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</w:p>
        </w:tc>
      </w:tr>
      <w:tr>
        <w:trPr>
          <w:trHeight w:val="12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</w:p>
        </w:tc>
      </w:tr>
      <w:tr>
        <w:trPr>
          <w:trHeight w:val="12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92306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29470</w:t>
            </w:r>
          </w:p>
        </w:tc>
      </w:tr>
      <w:tr>
        <w:trPr>
          <w:trHeight w:val="9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2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46561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46561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9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96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129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7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58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75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3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20147</w:t>
            </w:r>
          </w:p>
        </w:tc>
      </w:tr>
      <w:tr>
        <w:trPr>
          <w:trHeight w:val="9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</w:t>
            </w:r>
          </w:p>
        </w:tc>
      </w:tr>
      <w:tr>
        <w:trPr>
          <w:trHeight w:val="9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26622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9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9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</w:tr>
      <w:tr>
        <w:trPr>
          <w:trHeight w:val="12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61799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61799</w:t>
            </w:r>
          </w:p>
        </w:tc>
      </w:tr>
      <w:tr>
        <w:trPr>
          <w:trHeight w:val="6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10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60902</w:t>
            </w:r>
          </w:p>
        </w:tc>
      </w:tr>
      <w:tr>
        <w:trPr>
          <w:trHeight w:val="34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3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127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96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4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84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4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6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14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54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6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184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</w:t>
            </w:r>
          </w:p>
        </w:tc>
      </w:tr>
      <w:tr>
        <w:trPr>
          <w:trHeight w:val="3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0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-17410</w:t>
            </w:r>
          </w:p>
        </w:tc>
      </w:tr>
      <w:tr>
        <w:trPr>
          <w:trHeight w:val="6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11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3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2010 года № 35/203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24/144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аульным (сельским) округам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273"/>
        <w:gridCol w:w="1093"/>
        <w:gridCol w:w="6833"/>
        <w:gridCol w:w="1793"/>
      </w:tblGrid>
      <w:tr>
        <w:trPr>
          <w:trHeight w:val="19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101 403</w:t>
            </w:r>
          </w:p>
        </w:tc>
      </w:tr>
      <w:tr>
        <w:trPr>
          <w:trHeight w:val="9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101403</w:t>
            </w:r>
          </w:p>
        </w:tc>
      </w:tr>
      <w:tr>
        <w:trPr>
          <w:trHeight w:val="9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99603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6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10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6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6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Культура,спорт,туризм и информационное пространство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9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6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 в том числе: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Корнеевская сельская библиотека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12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8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15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кадров. За счет трансфертов из республиканского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Ясновский сельский дом культуры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2010 года № 35/203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24/144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Социальная помощь отдельным категориям нуждающихся граждан по решению местных представительных органов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313"/>
        <w:gridCol w:w="893"/>
        <w:gridCol w:w="6653"/>
        <w:gridCol w:w="1873"/>
      </w:tblGrid>
      <w:tr>
        <w:trPr>
          <w:trHeight w:val="20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5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посещение бань, парикмахерских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5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студентам из малообеспеченных семей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9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оплату расходов за коммунальные 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12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льготное зубопротезирование (кроме драгоценных металлов, металлокерамических протезов) участникам и инвалидам Великой Отечественной Войны, а также лицам, приравненным к ним.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дополнительным питанием граждан, больных активным туберкулезом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врачам и выпускникам медицинских учебных заведений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граждан на экскурсионные авиатуры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отдельным категориям граждан на санаторно- курортное лечение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в рамках программы по стимулированию рождаемости "Фонд поколений"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