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adf" w14:textId="75b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 в Акжарском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29 марта 2010 года N 63. Зарегистрировано Управлением юстиции Акжарского района Северо-Казахстанской области 11 мая 2010 года N 13-4-104. Утратило силу - постановлением акимата Акжарского района Северо-Казахстанской области от 22 декабря 2010 года N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Акжарского района Северо-Казахстанской области от 22.12.2010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общественных работ на 2010 год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Акжарского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186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186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Оплату труда общественных работников установить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№ 219-IV «О республиканском бюджете на 2010-2012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государственный архив»          Исмагулова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29.03.2010 г.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  от 29 марта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общественных работ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2609"/>
        <w:gridCol w:w="3392"/>
        <w:gridCol w:w="3988"/>
        <w:gridCol w:w="2240"/>
      </w:tblGrid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Наименованиеорганизации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Количествочеловек</w:t>
            </w:r>
          </w:p>
        </w:tc>
      </w:tr>
      <w:tr>
        <w:trPr>
          <w:trHeight w:val="297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– 1000 квадратных метров, обрезка деревьев – 50 штук, вырубка веток – 100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 саженцев - 120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здания сельского акимата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- 384 квадратных метров, штукатурка - 384 квадратных метров, покраска окон - 10 штук, дверей - 8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22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- 70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- 80 штук, благоустройство свалок – 600 квадратных метров, прополка сорной травы – 1000 квадратных метров, скашивание травы вдоль дорог – 1000 квадратных метров, ремонт заборов - 190 квадратных метров, побелка, покраска, частичная штукатурка памятника – 1 штука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4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Акжаркынско-го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- 35 штук, побелка столбов - 140 штук, обкашивание кюветов по улицам сел - 8000 метров, разбивка, посадка, прополка и полив клумб - 5 клумб, обрезка деревьев - 30 штук, уборка от мусора вокруг территории стадиона - 2000 квадратных метров, покраска металлического забора – 500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 по обращениям на государственном языке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документов (обработка текстов, писем, отчетов)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3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выполнении подсобных работ при строительстве ледовых городков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 территории площади для установки елки и деревянных горок – 1250 квадратных метров, изготовление заготовок из снега для вырезания фигур - 9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к зиме и текущем ремонте здания акимата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-350 квадратных метров, утепление окон – 7 штук, дверей – 5 штук, штукатурка – 350 квадратных метров, покраска – 65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- 1 штука, побелка деревьев - 45 штук, посадка саженцев - 40 штук, побелка столбов - 130 штук, обкашивание кюветов по улицам сел - 5500 метров, разбивка, посадка, прополка и полив клумб - 6 клумб, обрезка деревьев - 45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7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- 500 квадратных метров, очистка территорий от снега - 500 квадратных метров, обрезка деревьев - 40 штук, вскапывание, посадка, прополка клумб - 5 клумб, скашивание травы вдоль дорог - 2100 метров, ремонт забора - 120 метров, покраска, частич-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штукатурка памятников - 2 штуки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- 350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Кулыкольско-го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- 70000 метров, частичная штукатурка, побелка, покраска памятников - 1 штук, побелка деревьев - 40 штук, посадка саженцев - 35 штук, побелка столбов - 110 штук, обкашивание кюветов по улицам сел - 10000 метров, разбивка, посадка, прополка и полив клумб - 5 клумб, обрезка деревьев - 40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к зиме и текущем ремонте здания акимата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штукатурка -100 квадратных метров, утепление и покраска окон - 10 штук, покраска дверей-6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9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- 125 кустарников, побелка деревьев – 360 штук, побелка столбов – 300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11 тонн, разбивка, посадка, прополка, полив 20 цветочных клумб, штукатурка, покраска памятников - 2 штуки, ремонт и покраска скамеек – 20 штук, покраска заборов - 230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 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150 дел в квартал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- 450 квадратных метров, очистка территорий от снега - 450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Новосельско-го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28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побелка столбов - 310 штук, погрузка мусора вручную - 9 телег, побелка, покраска, частичная штукатурка памятников - 3 штуки, покраска заграждений – 3000 метров, посадка саженцев – 180 штук, разбивка, посадка, уход и охрана цветочных клумб – 15 штук, очистка, покраска фонтана – 1 штука, уборка от мусора стадиона и парка -2000 квадратных метров, покраска скамеек – 25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120 дел в квартал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выполнении подсобных работ в строительстве ледовых городков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2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240 дворов, заполнение 16 книг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«Акжарский государственный архив»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500 документов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