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b04b9" w14:textId="7ab04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сессии Аккайынского районного маслихата от 25 декабря 2009 года N 18-1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8 ноября 2010 года N 24-1. Зарегистрировано Управлением юстиции Аккайынского района Северо-Казахстанской области 14 декабря 2010 года N 13-2-123. Утратило силу (письмо Департамента юстиции Северо-Казахстанской области от 2 апреля 2013 года № 04-07/1933)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Департамента юстиции Северо-Казахстанской области от 02.04.2013 № 04-07/1933)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Казахстан», сессия районного маслихата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Аккайынского районного маслихата от 25 декабря 2009 года № 18-1 «О районном бюджете на 2010-2012 годы» (зарегистрировано в Реестре государственной регистрации нормативных правовых актов № 13-2-112 от 20 января 2010 года, опубликовано в газете «Колос» № 6 от 11 февраля 2010 года), с учетом его уточнения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районного маслихата от 31 марта 2010 года № 20-1 «О внесении изменений и дополнений в решение сессии Аккайынского районного маслихата от 25 декабря 2009 года № 18-1 «О районном бюджете на 2010-2012 годы» (зарегистрировано в Реестре государственной регистрации нормативных правовых актов № 13-2-114 от 23 апреля 2010 года, опубликовано в газетах «Аккайын» и «Колос» от 23 апреля 2010 года),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районного маслихата от 26 июля 2010 года № 22-2 «О внесении изменений и дополнений в решение сессии Аккайынского районного маслихата от 25 декабря 2009 года № 18-1 «О районном бюджете на 2010-2012 годы» (зарегистрировано в Реестре государственной регистрации нормативных правовых актов № 13-2-120 от 23 августа 2010 года, опубликовано в газетах «Аккайын» и «Колос» от 2 сентября 2010 года),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«1 474 539» заменить цифрами «1 471 958,3»;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«190 142» заменить цифрами «189 955»;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«1 460» заменить цифрами «1 647»;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«51 002» заменить цифрами «48 415»;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«1 231 935» заменить цифрами «1 231 941,3»;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«1 472 868,6 » заменить цифрами «1 470 287,9»;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«226 740» заменить цифрами «226 746,3»;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«11 950» заменить цифрами «11 936,4»;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«486» заменить цифрами «26,9»;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«1005» заменить цифрами «1508»;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«9638» заменить цифрами «9634»;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«4097» заменить цифрами «4095»;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«5541» заменить цифрами «5539»;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«84 233» заменить цифрами «84 213»;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«76» заменить цифрами «16»;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4, 5 к указанному решению изложить в новой редакции согласно приложениям 1, 2, 3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10 к указанному решению согласно приложению 4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ХXIV сессии IV созыва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Аверин                                  Б. Билялов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Аккайынского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ноября 2010 года № 24-1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Аккайынского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18-1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Аккайынского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553"/>
        <w:gridCol w:w="673"/>
        <w:gridCol w:w="7673"/>
        <w:gridCol w:w="243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1 471 958,3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189 955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100 867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100 867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72 721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44 330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19 371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12 832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2 232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6 987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3 576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2 496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2 496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1 647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имущества,находящегося в коммунальной 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1 137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1 137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48 415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48 415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48 415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1 231 941,3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1 231 941,3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1 231 941,3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782"/>
        <w:gridCol w:w="847"/>
        <w:gridCol w:w="8048"/>
        <w:gridCol w:w="2642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1 470 287,9</w:t>
            </w:r>
          </w:p>
        </w:tc>
      </w:tr>
      <w:tr>
        <w:trPr>
          <w:trHeight w:val="2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144 119,7</w:t>
            </w:r>
          </w:p>
        </w:tc>
      </w:tr>
      <w:tr>
        <w:trPr>
          <w:trHeight w:val="2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13 229</w:t>
            </w:r>
          </w:p>
        </w:tc>
      </w:tr>
      <w:tr>
        <w:trPr>
          <w:trHeight w:val="5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13 229</w:t>
            </w:r>
          </w:p>
        </w:tc>
      </w:tr>
      <w:tr>
        <w:trPr>
          <w:trHeight w:val="5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39 496</w:t>
            </w:r>
          </w:p>
        </w:tc>
      </w:tr>
      <w:tr>
        <w:trPr>
          <w:trHeight w:val="5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39 176</w:t>
            </w:r>
          </w:p>
        </w:tc>
      </w:tr>
      <w:tr>
        <w:trPr>
          <w:trHeight w:val="5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82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77 054</w:t>
            </w:r>
          </w:p>
        </w:tc>
      </w:tr>
      <w:tr>
        <w:trPr>
          <w:trHeight w:val="82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75 336</w:t>
            </w:r>
          </w:p>
        </w:tc>
      </w:tr>
      <w:tr>
        <w:trPr>
          <w:trHeight w:val="5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1 718</w:t>
            </w:r>
          </w:p>
        </w:tc>
      </w:tr>
      <w:tr>
        <w:trPr>
          <w:trHeight w:val="6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14 340,7</w:t>
            </w:r>
          </w:p>
        </w:tc>
      </w:tr>
      <w:tr>
        <w:trPr>
          <w:trHeight w:val="18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13 236,7</w:t>
            </w:r>
          </w:p>
        </w:tc>
      </w:tr>
      <w:tr>
        <w:trPr>
          <w:trHeight w:val="2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82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5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4 048</w:t>
            </w:r>
          </w:p>
        </w:tc>
      </w:tr>
      <w:tr>
        <w:trPr>
          <w:trHeight w:val="2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3 958</w:t>
            </w:r>
          </w:p>
        </w:tc>
      </w:tr>
      <w:tr>
        <w:trPr>
          <w:trHeight w:val="5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3 958</w:t>
            </w:r>
          </w:p>
        </w:tc>
      </w:tr>
      <w:tr>
        <w:trPr>
          <w:trHeight w:val="2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5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1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914 060</w:t>
            </w:r>
          </w:p>
        </w:tc>
      </w:tr>
      <w:tr>
        <w:trPr>
          <w:trHeight w:val="82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914 060</w:t>
            </w:r>
          </w:p>
        </w:tc>
      </w:tr>
      <w:tr>
        <w:trPr>
          <w:trHeight w:val="5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40 973</w:t>
            </w:r>
          </w:p>
        </w:tc>
      </w:tr>
      <w:tr>
        <w:trPr>
          <w:trHeight w:val="2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833 292</w:t>
            </w:r>
          </w:p>
        </w:tc>
      </w:tr>
      <w:tr>
        <w:trPr>
          <w:trHeight w:val="2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7 825</w:t>
            </w:r>
          </w:p>
        </w:tc>
      </w:tr>
      <w:tr>
        <w:trPr>
          <w:trHeight w:val="82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11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9 244</w:t>
            </w:r>
          </w:p>
        </w:tc>
      </w:tr>
      <w:tr>
        <w:trPr>
          <w:trHeight w:val="82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19 326</w:t>
            </w:r>
          </w:p>
        </w:tc>
      </w:tr>
      <w:tr>
        <w:trPr>
          <w:trHeight w:val="2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12 890</w:t>
            </w:r>
          </w:p>
        </w:tc>
      </w:tr>
      <w:tr>
        <w:trPr>
          <w:trHeight w:val="2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6 436</w:t>
            </w:r>
          </w:p>
        </w:tc>
      </w:tr>
      <w:tr>
        <w:trPr>
          <w:trHeight w:val="5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117 364,3</w:t>
            </w:r>
          </w:p>
        </w:tc>
      </w:tr>
      <w:tr>
        <w:trPr>
          <w:trHeight w:val="5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117 364,3</w:t>
            </w:r>
          </w:p>
        </w:tc>
      </w:tr>
      <w:tr>
        <w:trPr>
          <w:trHeight w:val="82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13 364</w:t>
            </w:r>
          </w:p>
        </w:tc>
      </w:tr>
      <w:tr>
        <w:trPr>
          <w:trHeight w:val="2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28 032</w:t>
            </w:r>
          </w:p>
        </w:tc>
      </w:tr>
      <w:tr>
        <w:trPr>
          <w:trHeight w:val="13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10 481</w:t>
            </w:r>
          </w:p>
        </w:tc>
      </w:tr>
      <w:tr>
        <w:trPr>
          <w:trHeight w:val="5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4 168</w:t>
            </w:r>
          </w:p>
        </w:tc>
      </w:tr>
      <w:tr>
        <w:trPr>
          <w:trHeight w:val="5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5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5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27 988</w:t>
            </w:r>
          </w:p>
        </w:tc>
      </w:tr>
      <w:tr>
        <w:trPr>
          <w:trHeight w:val="2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13 841</w:t>
            </w:r>
          </w:p>
        </w:tc>
      </w:tr>
      <w:tr>
        <w:trPr>
          <w:trHeight w:val="13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2 060</w:t>
            </w:r>
          </w:p>
        </w:tc>
      </w:tr>
      <w:tr>
        <w:trPr>
          <w:trHeight w:val="220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26,9</w:t>
            </w:r>
          </w:p>
        </w:tc>
      </w:tr>
      <w:tr>
        <w:trPr>
          <w:trHeight w:val="35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14 727,4</w:t>
            </w:r>
          </w:p>
        </w:tc>
      </w:tr>
      <w:tr>
        <w:trPr>
          <w:trHeight w:val="2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90 560,8</w:t>
            </w:r>
          </w:p>
        </w:tc>
      </w:tr>
      <w:tr>
        <w:trPr>
          <w:trHeight w:val="82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16 222,8</w:t>
            </w:r>
          </w:p>
        </w:tc>
      </w:tr>
      <w:tr>
        <w:trPr>
          <w:trHeight w:val="82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2 456</w:t>
            </w:r>
          </w:p>
        </w:tc>
      </w:tr>
      <w:tr>
        <w:trPr>
          <w:trHeight w:val="2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2 327,8</w:t>
            </w:r>
          </w:p>
        </w:tc>
      </w:tr>
      <w:tr>
        <w:trPr>
          <w:trHeight w:val="2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11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10 219</w:t>
            </w:r>
          </w:p>
        </w:tc>
      </w:tr>
      <w:tr>
        <w:trPr>
          <w:trHeight w:val="82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22 738</w:t>
            </w:r>
          </w:p>
        </w:tc>
      </w:tr>
      <w:tr>
        <w:trPr>
          <w:trHeight w:val="5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</w:t>
            </w:r>
          </w:p>
        </w:tc>
      </w:tr>
      <w:tr>
        <w:trPr>
          <w:trHeight w:val="11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21 531</w:t>
            </w:r>
          </w:p>
        </w:tc>
      </w:tr>
      <w:tr>
        <w:trPr>
          <w:trHeight w:val="5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51 600</w:t>
            </w:r>
          </w:p>
        </w:tc>
      </w:tr>
      <w:tr>
        <w:trPr>
          <w:trHeight w:val="2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51 600</w:t>
            </w:r>
          </w:p>
        </w:tc>
      </w:tr>
      <w:tr>
        <w:trPr>
          <w:trHeight w:val="2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49 060</w:t>
            </w:r>
          </w:p>
        </w:tc>
      </w:tr>
      <w:tr>
        <w:trPr>
          <w:trHeight w:val="82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11 308</w:t>
            </w:r>
          </w:p>
        </w:tc>
      </w:tr>
      <w:tr>
        <w:trPr>
          <w:trHeight w:val="5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11 308</w:t>
            </w:r>
          </w:p>
        </w:tc>
      </w:tr>
      <w:tr>
        <w:trPr>
          <w:trHeight w:val="5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26 801</w:t>
            </w:r>
          </w:p>
        </w:tc>
      </w:tr>
      <w:tr>
        <w:trPr>
          <w:trHeight w:val="5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4 611</w:t>
            </w:r>
          </w:p>
        </w:tc>
      </w:tr>
      <w:tr>
        <w:trPr>
          <w:trHeight w:val="2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9 612</w:t>
            </w:r>
          </w:p>
        </w:tc>
      </w:tr>
      <w:tr>
        <w:trPr>
          <w:trHeight w:val="2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12 199</w:t>
            </w:r>
          </w:p>
        </w:tc>
      </w:tr>
      <w:tr>
        <w:trPr>
          <w:trHeight w:val="5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5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8 751</w:t>
            </w:r>
          </w:p>
        </w:tc>
      </w:tr>
      <w:tr>
        <w:trPr>
          <w:trHeight w:val="11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3 851</w:t>
            </w:r>
          </w:p>
        </w:tc>
      </w:tr>
      <w:tr>
        <w:trPr>
          <w:trHeight w:val="5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</w:tr>
      <w:tr>
        <w:trPr>
          <w:trHeight w:val="5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82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5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районной (города областного значения) уровне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2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11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41 255</w:t>
            </w:r>
          </w:p>
        </w:tc>
      </w:tr>
      <w:tr>
        <w:trPr>
          <w:trHeight w:val="82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11 497</w:t>
            </w:r>
          </w:p>
        </w:tc>
      </w:tr>
      <w:tr>
        <w:trPr>
          <w:trHeight w:val="11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11 497</w:t>
            </w:r>
          </w:p>
        </w:tc>
      </w:tr>
      <w:tr>
        <w:trPr>
          <w:trHeight w:val="5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5 926</w:t>
            </w:r>
          </w:p>
        </w:tc>
      </w:tr>
      <w:tr>
        <w:trPr>
          <w:trHeight w:val="82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5 926</w:t>
            </w:r>
          </w:p>
        </w:tc>
      </w:tr>
      <w:tr>
        <w:trPr>
          <w:trHeight w:val="82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23 832</w:t>
            </w:r>
          </w:p>
        </w:tc>
      </w:tr>
      <w:tr>
        <w:trPr>
          <w:trHeight w:val="11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14 560</w:t>
            </w:r>
          </w:p>
        </w:tc>
      </w:tr>
      <w:tr>
        <w:trPr>
          <w:trHeight w:val="5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82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1 508</w:t>
            </w:r>
          </w:p>
        </w:tc>
      </w:tr>
      <w:tr>
        <w:trPr>
          <w:trHeight w:val="2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7 457</w:t>
            </w:r>
          </w:p>
        </w:tc>
      </w:tr>
      <w:tr>
        <w:trPr>
          <w:trHeight w:val="5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5 641</w:t>
            </w:r>
          </w:p>
        </w:tc>
      </w:tr>
      <w:tr>
        <w:trPr>
          <w:trHeight w:val="5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5 641</w:t>
            </w:r>
          </w:p>
        </w:tc>
      </w:tr>
      <w:tr>
        <w:trPr>
          <w:trHeight w:val="5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5 641</w:t>
            </w:r>
          </w:p>
        </w:tc>
      </w:tr>
      <w:tr>
        <w:trPr>
          <w:trHeight w:val="5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</w:tr>
      <w:tr>
        <w:trPr>
          <w:trHeight w:val="82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</w:tr>
      <w:tr>
        <w:trPr>
          <w:trHeight w:val="11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2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18 742,4</w:t>
            </w:r>
          </w:p>
        </w:tc>
      </w:tr>
      <w:tr>
        <w:trPr>
          <w:trHeight w:val="5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3 920,4</w:t>
            </w:r>
          </w:p>
        </w:tc>
      </w:tr>
      <w:tr>
        <w:trPr>
          <w:trHeight w:val="82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3 720,4</w:t>
            </w:r>
          </w:p>
        </w:tc>
      </w:tr>
      <w:tr>
        <w:trPr>
          <w:trHeight w:val="5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2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4 160</w:t>
            </w:r>
          </w:p>
        </w:tc>
      </w:tr>
      <w:tr>
        <w:trPr>
          <w:trHeight w:val="11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4 160</w:t>
            </w:r>
          </w:p>
        </w:tc>
      </w:tr>
      <w:tr>
        <w:trPr>
          <w:trHeight w:val="5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5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5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10 646</w:t>
            </w:r>
          </w:p>
        </w:tc>
      </w:tr>
      <w:tr>
        <w:trPr>
          <w:trHeight w:val="5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10 409</w:t>
            </w:r>
          </w:p>
        </w:tc>
      </w:tr>
      <w:tr>
        <w:trPr>
          <w:trHeight w:val="5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64 239,1</w:t>
            </w:r>
          </w:p>
        </w:tc>
      </w:tr>
      <w:tr>
        <w:trPr>
          <w:trHeight w:val="5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64 239,1</w:t>
            </w:r>
          </w:p>
        </w:tc>
      </w:tr>
      <w:tr>
        <w:trPr>
          <w:trHeight w:val="5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39,1</w:t>
            </w:r>
          </w:p>
        </w:tc>
      </w:tr>
      <w:tr>
        <w:trPr>
          <w:trHeight w:val="82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64 200</w:t>
            </w:r>
          </w:p>
        </w:tc>
      </w:tr>
      <w:tr>
        <w:trPr>
          <w:trHeight w:val="2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197,6</w:t>
            </w:r>
          </w:p>
        </w:tc>
      </w:tr>
      <w:tr>
        <w:trPr>
          <w:trHeight w:val="5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197,6</w:t>
            </w:r>
          </w:p>
        </w:tc>
      </w:tr>
      <w:tr>
        <w:trPr>
          <w:trHeight w:val="5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197,6</w:t>
            </w:r>
          </w:p>
        </w:tc>
      </w:tr>
      <w:tr>
        <w:trPr>
          <w:trHeight w:val="2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6 923,4</w:t>
            </w:r>
          </w:p>
        </w:tc>
      </w:tr>
      <w:tr>
        <w:trPr>
          <w:trHeight w:val="11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7 121</w:t>
            </w:r>
          </w:p>
        </w:tc>
      </w:tr>
      <w:tr>
        <w:trPr>
          <w:trHeight w:val="5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7 121</w:t>
            </w:r>
          </w:p>
        </w:tc>
      </w:tr>
      <w:tr>
        <w:trPr>
          <w:trHeight w:val="82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7 121</w:t>
            </w:r>
          </w:p>
        </w:tc>
      </w:tr>
      <w:tr>
        <w:trPr>
          <w:trHeight w:val="12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197,6</w:t>
            </w:r>
          </w:p>
        </w:tc>
      </w:tr>
      <w:tr>
        <w:trPr>
          <w:trHeight w:val="2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197,6</w:t>
            </w:r>
          </w:p>
        </w:tc>
      </w:tr>
      <w:tr>
        <w:trPr>
          <w:trHeight w:val="5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их государственного бюджета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197,6</w:t>
            </w:r>
          </w:p>
        </w:tc>
      </w:tr>
      <w:tr>
        <w:trPr>
          <w:trHeight w:val="2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5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12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5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-8 253</w:t>
            </w:r>
          </w:p>
        </w:tc>
      </w:tr>
      <w:tr>
        <w:trPr>
          <w:trHeight w:val="5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8 253</w:t>
            </w:r>
          </w:p>
        </w:tc>
      </w:tr>
      <w:tr>
        <w:trPr>
          <w:trHeight w:val="2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7 121</w:t>
            </w:r>
          </w:p>
        </w:tc>
      </w:tr>
      <w:tr>
        <w:trPr>
          <w:trHeight w:val="2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7 121</w:t>
            </w:r>
          </w:p>
        </w:tc>
      </w:tr>
      <w:tr>
        <w:trPr>
          <w:trHeight w:val="5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местными исполнительными органами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7 121</w:t>
            </w:r>
          </w:p>
        </w:tc>
      </w:tr>
      <w:tr>
        <w:trPr>
          <w:trHeight w:val="2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</w:t>
            </w:r>
          </w:p>
        </w:tc>
      </w:tr>
      <w:tr>
        <w:trPr>
          <w:trHeight w:val="2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</w:t>
            </w:r>
          </w:p>
        </w:tc>
      </w:tr>
      <w:tr>
        <w:trPr>
          <w:trHeight w:val="2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Аккайынского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ноября 2010 года № 24-1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Аккайынского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18-1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реализацию стратегии региональной занятости и переподготовки кадров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993"/>
        <w:gridCol w:w="973"/>
        <w:gridCol w:w="1013"/>
        <w:gridCol w:w="6593"/>
        <w:gridCol w:w="1413"/>
      </w:tblGrid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</w:tr>
      <w:tr>
        <w:trPr>
          <w:trHeight w:val="1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84 213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84 213</w:t>
            </w:r>
          </w:p>
        </w:tc>
      </w:tr>
      <w:tr>
        <w:trPr>
          <w:trHeight w:val="1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84 213</w:t>
            </w:r>
          </w:p>
        </w:tc>
      </w:tr>
      <w:tr>
        <w:trPr>
          <w:trHeight w:val="1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84 213</w:t>
            </w:r>
          </w:p>
        </w:tc>
      </w:tr>
      <w:tr>
        <w:trPr>
          <w:trHeight w:val="4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реализацию стратегии региональной занятости и переподготовки кадров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84 213</w:t>
            </w:r>
          </w:p>
        </w:tc>
      </w:tr>
      <w:tr>
        <w:trPr>
          <w:trHeight w:val="4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19 326</w:t>
            </w:r>
          </w:p>
        </w:tc>
      </w:tr>
      <w:tr>
        <w:trPr>
          <w:trHeight w:val="6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19 326</w:t>
            </w:r>
          </w:p>
        </w:tc>
      </w:tr>
      <w:tr>
        <w:trPr>
          <w:trHeight w:val="1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Власовской СШ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19 326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12 890</w:t>
            </w:r>
          </w:p>
        </w:tc>
      </w:tr>
      <w:tr>
        <w:trPr>
          <w:trHeight w:val="1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6 436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11 640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</w:t>
            </w:r>
          </w:p>
        </w:tc>
      </w:tr>
      <w:tr>
        <w:trPr>
          <w:trHeight w:val="6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</w:t>
            </w:r>
          </w:p>
        </w:tc>
      </w:tr>
      <w:tr>
        <w:trPr>
          <w:trHeight w:val="1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социальные рабочие места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</w:t>
            </w:r>
          </w:p>
        </w:tc>
      </w:tr>
      <w:tr>
        <w:trPr>
          <w:trHeight w:val="1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 практика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4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10219</w:t>
            </w:r>
          </w:p>
        </w:tc>
      </w:tr>
      <w:tr>
        <w:trPr>
          <w:trHeight w:val="8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коммуникационной инфраструктуры и благоустройство населенных пунктов в рамках реализации cтратегии региональной занятости и переподготовки кадров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10219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10219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объектов электроснабжения в селе Смирново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10219</w:t>
            </w:r>
          </w:p>
        </w:tc>
      </w:tr>
      <w:tr>
        <w:trPr>
          <w:trHeight w:val="4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21531</w:t>
            </w:r>
          </w:p>
        </w:tc>
      </w:tr>
      <w:tr>
        <w:trPr>
          <w:trHeight w:val="7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21531</w:t>
            </w:r>
          </w:p>
        </w:tc>
      </w:tr>
      <w:tr>
        <w:trPr>
          <w:trHeight w:val="1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21531</w:t>
            </w:r>
          </w:p>
        </w:tc>
      </w:tr>
      <w:tr>
        <w:trPr>
          <w:trHeight w:val="1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объектов водоснабжения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21531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сетей водоснабжения в селе Коктерек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водонапорной башни в селе Киялы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14571</w:t>
            </w:r>
          </w:p>
        </w:tc>
      </w:tr>
      <w:tr>
        <w:trPr>
          <w:trHeight w:val="4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 округа)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11497</w:t>
            </w:r>
          </w:p>
        </w:tc>
      </w:tr>
      <w:tr>
        <w:trPr>
          <w:trHeight w:val="6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округах в рамках реализации стратегии региональной занятости и переподготовки кадров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11497</w:t>
            </w:r>
          </w:p>
        </w:tc>
      </w:tr>
      <w:tr>
        <w:trPr>
          <w:trHeight w:val="1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11497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сельского клуба в селе Трудовое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11497</w:t>
            </w:r>
          </w:p>
        </w:tc>
      </w:tr>
      <w:tr>
        <w:trPr>
          <w:trHeight w:val="49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ремонтно-дорожные работы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84 213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Аккайынского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ноября 2010 года № 24-1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Аккайынского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18-1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на 2010 год по аппаратам акимов сельских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5969"/>
        <w:gridCol w:w="3012"/>
        <w:gridCol w:w="3019"/>
      </w:tblGrid>
      <w:tr>
        <w:trPr>
          <w:trHeight w:val="16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администратора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001.000. 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Программа 001.000. 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Аралагашского сельского округа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5221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3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Астраханского сельского округа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3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Власовского сельского округа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3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Григорьевского сельского округа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3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Ивановского сельского округа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</w:tr>
      <w:tr>
        <w:trPr>
          <w:trHeight w:val="3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Киялинского сельского округа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3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Лесного сельского округа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5539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</w:tr>
      <w:tr>
        <w:trPr>
          <w:trHeight w:val="3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3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Смирновского сельского округа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</w:tr>
      <w:tr>
        <w:trPr>
          <w:trHeight w:val="3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Токушинского сельского округа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6012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34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Черкасского сельского округа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6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Чаглинского сельского округа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5109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18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68472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3"/>
        <w:gridCol w:w="2853"/>
        <w:gridCol w:w="2213"/>
        <w:gridCol w:w="4133"/>
      </w:tblGrid>
      <w:tr>
        <w:trPr>
          <w:trHeight w:val="16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023.000 "Материально-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органов"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Программа 023000 "Материально-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органов"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006.000. "Поддержка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 на местном уровне"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007.000 "Организация сохранения государственного жилищного фонда города районного значения, поселка, аула (села), аульного (сельского) округа"</w:t>
            </w:r>
          </w:p>
        </w:tc>
      </w:tr>
      <w:tr>
        <w:trPr>
          <w:trHeight w:val="24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7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4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11308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3"/>
        <w:gridCol w:w="2453"/>
        <w:gridCol w:w="2873"/>
        <w:gridCol w:w="2913"/>
        <w:gridCol w:w="1613"/>
      </w:tblGrid>
      <w:tr>
        <w:trPr>
          <w:trHeight w:val="165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008.000 "Освещение улиц населенных пунктов"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009.000 "Обеспечение санитарии населенных пунктов"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010.000 "Содержание мест захоронений и погребений"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011.000 "Благоустрой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 озеленение населенных пунктов"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4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75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</w:t>
            </w:r>
          </w:p>
        </w:tc>
      </w:tr>
      <w:tr>
        <w:trPr>
          <w:trHeight w:val="36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</w:t>
            </w:r>
          </w:p>
        </w:tc>
      </w:tr>
      <w:tr>
        <w:trPr>
          <w:trHeight w:val="345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</w:tr>
      <w:tr>
        <w:trPr>
          <w:trHeight w:val="345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</w:t>
            </w:r>
          </w:p>
        </w:tc>
      </w:tr>
      <w:tr>
        <w:trPr>
          <w:trHeight w:val="36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</w:t>
            </w:r>
          </w:p>
        </w:tc>
      </w:tr>
      <w:tr>
        <w:trPr>
          <w:trHeight w:val="36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326,8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7695,8</w:t>
            </w:r>
          </w:p>
        </w:tc>
      </w:tr>
      <w:tr>
        <w:trPr>
          <w:trHeight w:val="345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</w:t>
            </w:r>
          </w:p>
        </w:tc>
      </w:tr>
      <w:tr>
        <w:trPr>
          <w:trHeight w:val="36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7971</w:t>
            </w:r>
          </w:p>
        </w:tc>
      </w:tr>
      <w:tr>
        <w:trPr>
          <w:trHeight w:val="36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13017</w:t>
            </w:r>
          </w:p>
        </w:tc>
      </w:tr>
      <w:tr>
        <w:trPr>
          <w:trHeight w:val="345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7527</w:t>
            </w:r>
          </w:p>
        </w:tc>
      </w:tr>
      <w:tr>
        <w:trPr>
          <w:trHeight w:val="345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</w:t>
            </w:r>
          </w:p>
        </w:tc>
      </w:tr>
      <w:tr>
        <w:trPr>
          <w:trHeight w:val="36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</w:t>
            </w:r>
          </w:p>
        </w:tc>
      </w:tr>
      <w:tr>
        <w:trPr>
          <w:trHeight w:val="18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2327,8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94365,8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Аккайынского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ноября 2010 года № 24-1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Аккайынского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18-1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трансфертов на содержание подразделений местных исполнительных органов в области ветеринарии, утвержденных в районном бюджете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933"/>
        <w:gridCol w:w="853"/>
        <w:gridCol w:w="933"/>
        <w:gridCol w:w="6733"/>
        <w:gridCol w:w="1293"/>
      </w:tblGrid>
      <w:tr>
        <w:trPr>
          <w:trHeight w:val="6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Расходы: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6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6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</w:t>
            </w:r>
          </w:p>
        </w:tc>
      </w:tr>
      <w:tr>
        <w:trPr>
          <w:trHeight w:val="6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</w:t>
            </w:r>
          </w:p>
        </w:tc>
      </w:tr>
      <w:tr>
        <w:trPr>
          <w:trHeight w:val="48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69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8412</w:t>
            </w:r>
          </w:p>
        </w:tc>
      </w:tr>
      <w:tr>
        <w:trPr>
          <w:trHeight w:val="6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</w:t>
            </w:r>
          </w:p>
        </w:tc>
      </w:tr>
      <w:tr>
        <w:trPr>
          <w:trHeight w:val="2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Аралагашского сельского округа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2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Астраханского сельского округа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2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Власовского сельского округа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2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Григорьевского сельского округа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2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Ивановского сельского округа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</w:tr>
      <w:tr>
        <w:trPr>
          <w:trHeight w:val="2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Киялинского сельского округа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2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Лесного сельского округа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</w:tr>
      <w:tr>
        <w:trPr>
          <w:trHeight w:val="2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Полтавского сельского округа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2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Смирновского сельского округа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</w:tr>
      <w:tr>
        <w:trPr>
          <w:trHeight w:val="2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Токушинского сельского округа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2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Черкасского сельского округа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2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Чаглинского сельского округа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43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</w:t>
            </w:r>
          </w:p>
        </w:tc>
      </w:tr>
      <w:tr>
        <w:trPr>
          <w:trHeight w:val="2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Аралагашского сельского округа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2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Астраханского сельского округа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2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Власовского сельского округа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2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Григорьевского сельского округа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6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Ивановского сельского округа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2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Киялинского сельского округа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2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Лесного сельского округа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2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2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Смирновского сельского округа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2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Токушинского сельского округа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2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Черкасского сельского округа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2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Чаглинского сельского округа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2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