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dbb2" w14:textId="15ad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13 декабря 2010 года N 30/8. Зарегистрировано Департаментом юстиции Северо-Казахстанской области 12 января 2011 года N 1768.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 № 99-ІҮ и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пользование водными ресурсами поверхностных источников бассейна реки Ишим по Северо-Казахстанской области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 сессии областного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Абиев   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платы за пользование водными ресурсами поверхностных источников бассейна реки Ишим по Северо-Казахстанской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633"/>
        <w:gridCol w:w="1453"/>
        <w:gridCol w:w="1493"/>
        <w:gridCol w:w="1513"/>
        <w:gridCol w:w="1313"/>
        <w:gridCol w:w="193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 изм.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гр5*гр6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78.25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216.78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кВт.час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