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3a94" w14:textId="5a33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профилактике лесных пожаров и борьбе с ними на территории государственного лесного фонда области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августа 2010 года N 224. Зарегистрировано Департаментом юстиции Северо-Казахстанской области 22 сентября 2010 года N 1754.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15 Лесного кодекса Республики Казахстан от 8 июля 2003 года № 477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Мероприятия по профилактике лесных пожаров и борьбе с ними на территории государственного лесного фонда области в 2010 году реализовывать в соответствии с прилагаемым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Сапарова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И.о.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Республики Казахстан             К. Суендыков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 Республики Казахстан        А.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территориальной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лесного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лесного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Баширов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2010 года № 224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профилактике лесных пожаров и борьбе с ними на территории государственного лесного фонда области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682"/>
        <w:gridCol w:w="4592"/>
        <w:gridCol w:w="2045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</w:tr>
      <w:tr>
        <w:trPr>
          <w:trHeight w:val="9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укомплектованность пожарно-химических станций, пожарных дружин, опорных пунктов необходимым персоналом, противопожарным инвентарем, техникой, запасом горюче - смазочных материалов.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природопользования, государственный национальный природный парк «Кокшетау» Комитета лесного и охотничьего хозяйства Министерства сельского хозяйства Республики Казахстан (по согласованию).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7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полную готовность средств по обнаружению и тушению лесных пожаров.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природопользования, государственный национальный природный парк «Кокшетау» Комитета лесного и охотничьего хозяйства Министерства сельского хозяйства Республики Казахстан (по согласованию).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9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 проводить проверку готовности государственных лесных учреждений и региональных отделений государственного национального природного парка «Кокшетау» в пожароопасном периоде.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(по согласованию), департамент по чрезвычайным ситуациям Северо-Казахстанской области Министерства по чрезвычайным ситуациям Республики Казахстан (по согласованию), управление природных ресурсов и регулирования природопользования, государственный национальный природный парк «Кокшетау» Комитета лесного и охотничьего хозяйства Министерства сельского хозяйства Республики Казахстан (по согласованию).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широкую разъяснительную работу через средства массовой информации по предупреждению лесных пожаров с разъяснением мер ответственности лиц, виновных в нарушении правил пожарной безопасности в лесах.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природопользования, государственный национальный природный парк «Кокшетау» Комитета лесного и охотничьего хозяйства Министерства сельского хозяйства Республики Казахстан (по согласованию).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1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лесным учреждениям на весь пожароопасный период обеспечить использование технических средств на работах, связанных с противопожарной охраной лесов.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окончания пожаро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опасного сезона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период высокой пожарной опасности ограничить въезд транспортных средств, посещение физическими лицами памятников природы и особо охраняемых природных территорий, хвойных насаждений, на въездах выставить временные совместные посты дорожной полиции и государственной лесной охраны. 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Петропавловска, департамент внутренних дел, управление природных ресурсов и регулирования природопользования, государственный национальный природный парк «Кокшетау» Комитета лесного и охотничьего хозяйства Министерства сельского хозяйства Республики Казахстан (по согласованию).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высокой пожарной опасности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высокой пожарной опасности в лесу запретить пребывание физических лиц на территории государственного лесного фонда.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(по согласованию), управление природных ресурсов и регулирования природопользования, государственный национальный природный парк «Кокшетау» Комитета лесного и охотничьего хозяйства Министерства сельского хозяйства Республики Казахстан (по согласованию).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высокой пожарной опасности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контроль за проведением крестьянскими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районов, департамент по чрезвычайным ситуациям Северо-Казахстанской области Министерства по чрезвычайным ситуациям Республики Казахстан (по согласованию).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общешкольные линейки и классные часы на тему «Влияние лесных пожаров на окружающую среду».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города Петропавловска, управление образования.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графику 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Отработать вопросы проведения возможной эвакуации населения с территории лесных и степных пожаров.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районов, департамент по чрезвычайным ситуациям Северо-Казахстанской области Министерства по чрезвычайным ситуациям Республики Казахстан (по согласованию).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графику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районных совещаниях по мере необходимости рассмотреть вопросы сохранности лесов области от пожаров.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Петропавловска, управление сельского хозяйства, управление природных ресурсов и регулирования природопользования, государственный национальный природный парк «Кокшетау» Комитета лесного и охотничьего хозяйства Министерства сельского хозяйства Республики Казахстан (по согласованию).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контроль за лесопользователями по выполнению договорных обязательств, оперативных планов противопожарных мероприятий на пожароопасный период и наличие средств пожаротушения.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 (по согласованию), департамент по чрезвычайным ситуациям Северо-Казахстанской области Министерства по чрезвычайным ситуациям Республики Казахстан (по согласованию).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Содержать в надлежащем противопожарном состоянии противопожарные минерализованные полосы и ветрозащитные лесополосы вдоль автомобильных дорог.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 областной департамент Комитета автомобильных дорог Министерства транспорта и коммуникаций Республики Казахстан (по согласованию), управление пассажирского транспорта и автомобильных дорог.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