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7de59" w14:textId="5a7de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техническим и профессиональным образованием на 2010-2011 учебный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22 июня 2010 года N 150. Зарегистрировано Департаментом юстиции Северо-Казахстанской области 15 июля 2010 года N 1749. Утратило силу в связи с истечением срока действия (письмо аппарата акима Северо-Казахстанской области от 17 октября 2011 года N 01.04-08/2964)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аппарата акима Северо-Казахстанской области от 17.10.2011 N 01.04-08/2964)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от 27 июля 2007 года № 319-III «Об образовании»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на подготовку специалистов с техническим и профессиональным образованием на 2010-2011 учебный год согласно приложениям 1,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Куанганова Ф.Ш.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С. Билялов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июня 2010 года № 150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 образованием на 2010-2011 учебный год (местный бюджет)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1813"/>
        <w:gridCol w:w="1613"/>
        <w:gridCol w:w="1033"/>
        <w:gridCol w:w="1450"/>
        <w:gridCol w:w="1013"/>
        <w:gridCol w:w="1033"/>
        <w:gridCol w:w="1073"/>
        <w:gridCol w:w="733"/>
        <w:gridCol w:w="933"/>
        <w:gridCol w:w="1513"/>
      </w:tblGrid>
      <w:tr>
        <w:trPr>
          <w:trHeight w:val="3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фикации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государс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твенного 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(коли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 мест)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0105013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0105043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0105063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0501000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0501013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мист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мист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685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«Колледж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-специ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ализиро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зыкально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-эстети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профиля»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0404000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рады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0404013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(руко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0404033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(руко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инс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0404053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0404063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-инс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0407013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0412000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 ску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0412013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6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0405013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0409000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Актерское 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0409013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0408000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0408023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танца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0406000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Теория музыки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0406013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0108013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 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6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веро-Ка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ройс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1403093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1226043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1304063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транс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1108213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ханик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1107043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0902043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0907000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0907043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лям)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дам)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мяс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лю)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дам)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лям)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дам)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мист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лям)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лям)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дам)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Кизатова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шафт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дам)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номия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дшер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лям)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жений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ледж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дшер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июня 2010 года № 150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 образованием на 2010-2011 учебный год (республиканский бюджет)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1913"/>
        <w:gridCol w:w="1513"/>
        <w:gridCol w:w="1313"/>
        <w:gridCol w:w="1573"/>
        <w:gridCol w:w="1223"/>
        <w:gridCol w:w="873"/>
        <w:gridCol w:w="533"/>
        <w:gridCol w:w="1393"/>
        <w:gridCol w:w="2133"/>
      </w:tblGrid>
      <w:tr>
        <w:trPr>
          <w:trHeight w:val="16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заведений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фикации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мест)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торы 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ледж 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 Маг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 Жума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баева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Севе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но-эконо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1408000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Севе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1408013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0508063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1412093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1404000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1404033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но-техни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экс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плуатация авто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Севе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телеком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муникационного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мист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фессио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Севе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ческое обору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дование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