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29d3" w14:textId="a0a2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решение районного маслихата от 25 декабря 2009 года N 106/22 "О районном бюджете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15 июня 2010 года N 130/26. Зарегистрировано Управлением юстиции Щербактинского района Павлодарской области 23 июня 2010 года N 12-13-109. Утратило силу письмом маслихата Щербактинского района Павлодарской области от 21 июля 2014 года N 1-35-112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Щербактинского района Павлодарской области от 21.07.2014 N 1-35-112.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2009 года  N 106/22 "О районном бюджете на 2010 - 2012 годы" (зарегистрированное в реестре государственной регистрации нормативных правовых актов за N 12-13-91, опубликованное в районной газете "Трибуна" N 2-3 от 16 января 2010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2010 - 1012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1793635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236122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278 тысяч 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1554847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1791062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39636 тысяч тенге, в том числе: бюджетные кредиты – 40061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- 5000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-42063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42063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"5262" заменить цифрами "5402";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Паванов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июня 2010 года N 130/26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472"/>
        <w:gridCol w:w="511"/>
        <w:gridCol w:w="7850"/>
        <w:gridCol w:w="262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1793635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236122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92108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92108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99583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99583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39721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16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8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1554847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1554847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494"/>
        <w:gridCol w:w="509"/>
        <w:gridCol w:w="576"/>
        <w:gridCol w:w="7288"/>
        <w:gridCol w:w="260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1791062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1045462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940355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934317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917797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городских библиотек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 аульных (сельских) округов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141723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39636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-42063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