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34c916" w14:textId="334c91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"О внесении изменений и дополнений в решение районного маслихата от 25 декабря 2009 года N 106/22 "О районном бюджете на 2010 - 2012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Щербактинского района Павлодарской области от 16 апреля 2010 года N 123/25. Зарегистрировано Управлением юстиции Щербактинского района Павлодарской области 23 апреля 2010 года N 12-13-100. Утратило силу письмом маслихата Щербактинского района Павлодарской области от 21 июля 2014 года N 1-35-112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письмом маслихата Щербактинского района Павлодарской области от 21.07.2014 N 1-35-112.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"О местном государственном управлении и самоуправлении в Республике Казахстан" от 23 января 2001 года, </w:t>
      </w:r>
      <w:r>
        <w:rPr>
          <w:rFonts w:ascii="Times New Roman"/>
          <w:b w:val="false"/>
          <w:i w:val="false"/>
          <w:color w:val="000000"/>
          <w:sz w:val="28"/>
        </w:rPr>
        <w:t>подпунктом 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2, 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106 и 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109 Бюджетного кодекса Республики Казахстан от 4 декабря 2008 года,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районного маслихата от 25 декабря 2009 года  N 106/22 "О районном бюджете на 2010 - 2012 годы" (зарегистрированное в реестре государственной регистрации нормативных правовых актов за N 12-13-91, опубликованное в районной газете "Трибуна" N 2-3 от 16 января 2010 года,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"1. Утвердить районный бюджет на 2010 - 1012 годы согласно приложениям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2010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доходы – 1793495 тысяч тенге,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236122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2388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278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1554707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затраты – 1790922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40061 тысяча тенге, в том числе бюджетные кредиты – 40061 тысяча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- 5000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5000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дефицит бюджета - -42488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бюджета – 42488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движение остатков бюджетных средств - 2427 тысяч тенге.".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7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цифры "20236" заменить цифрами "14002";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7-1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"15940" заменить цифрами "16580";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"6240" заменить цифрами "5262" - изложить в новой редакции – "на выплату единовременной материальной помощи участникам и инвалидам Великой Отечественной войны, а также лицам, приравненным к ним, военнослужащим, в том числе уволенным в запас (отставку), проходившим военную службу в период с 22 июня 1941 года по 3 сентября 1945 года в воинских частях, учреждениях, в военно-учебных заведениях, не входивших в состав действующей армии, награжденным медалью "За победу над Германией в Великой Отечественной войне 1941 - 1945 гг." или медалью "За победу над Японией", проработавшим (прослужившим) не менее шести месяцев в тылу в годы Великой Отечественной войны к 65-летию Победы в Великой Отечественной войне";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абзацем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"22829 тысяч тенге – на реализацию государственного образовательного заказа в дошкольных организациях образования".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данного решения возложить на постоянную комиссию районного маслихата по вопросам бюджета и социально-экономического развития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2010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                        А. Поляков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районного маслихата              Б. Паванов</w:t>
      </w:r>
    </w:p>
    <w:bookmarkStart w:name="z9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Щербактинского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районного маслихата от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16 апреля 2010 года N 123/25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2010 год</w:t>
      </w:r>
      <w:r>
        <w:br/>
      </w:r>
      <w:r>
        <w:rPr>
          <w:rFonts w:ascii="Times New Roman"/>
          <w:b/>
          <w:i w:val="false"/>
          <w:color w:val="000000"/>
        </w:rPr>
        <w:t>
(с изменениями и дополнениями)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3"/>
        <w:gridCol w:w="433"/>
        <w:gridCol w:w="533"/>
        <w:gridCol w:w="8380"/>
        <w:gridCol w:w="2315"/>
      </w:tblGrid>
      <w:tr>
        <w:trPr>
          <w:trHeight w:val="37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3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 тенге)</w:t>
            </w:r>
          </w:p>
        </w:tc>
      </w:tr>
      <w:tr>
        <w:trPr>
          <w:trHeight w:val="375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               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75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1793495</w:t>
            </w:r>
          </w:p>
        </w:tc>
      </w:tr>
      <w:tr>
        <w:trPr>
          <w:trHeight w:val="375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236122</w:t>
            </w:r>
          </w:p>
        </w:tc>
      </w:tr>
      <w:tr>
        <w:trPr>
          <w:trHeight w:val="375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92108</w:t>
            </w:r>
          </w:p>
        </w:tc>
      </w:tr>
      <w:tr>
        <w:trPr>
          <w:trHeight w:val="375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92108</w:t>
            </w:r>
          </w:p>
        </w:tc>
      </w:tr>
      <w:tr>
        <w:trPr>
          <w:trHeight w:val="375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99583</w:t>
            </w:r>
          </w:p>
        </w:tc>
      </w:tr>
      <w:tr>
        <w:trPr>
          <w:trHeight w:val="375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99583</w:t>
            </w:r>
          </w:p>
        </w:tc>
      </w:tr>
      <w:tr>
        <w:trPr>
          <w:trHeight w:val="375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39721</w:t>
            </w:r>
          </w:p>
        </w:tc>
      </w:tr>
      <w:tr>
        <w:trPr>
          <w:trHeight w:val="375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17400</w:t>
            </w:r>
          </w:p>
        </w:tc>
      </w:tr>
      <w:tr>
        <w:trPr>
          <w:trHeight w:val="375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6321</w:t>
            </w:r>
          </w:p>
        </w:tc>
      </w:tr>
      <w:tr>
        <w:trPr>
          <w:trHeight w:val="375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14000</w:t>
            </w:r>
          </w:p>
        </w:tc>
      </w:tr>
      <w:tr>
        <w:trPr>
          <w:trHeight w:val="375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75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3265</w:t>
            </w:r>
          </w:p>
        </w:tc>
      </w:tr>
      <w:tr>
        <w:trPr>
          <w:trHeight w:val="375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1430</w:t>
            </w:r>
          </w:p>
        </w:tc>
      </w:tr>
      <w:tr>
        <w:trPr>
          <w:trHeight w:val="75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820</w:t>
            </w:r>
          </w:p>
        </w:tc>
      </w:tr>
      <w:tr>
        <w:trPr>
          <w:trHeight w:val="795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1015</w:t>
            </w:r>
          </w:p>
        </w:tc>
      </w:tr>
      <w:tr>
        <w:trPr>
          <w:trHeight w:val="1605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1445</w:t>
            </w:r>
          </w:p>
        </w:tc>
      </w:tr>
      <w:tr>
        <w:trPr>
          <w:trHeight w:val="375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1445</w:t>
            </w:r>
          </w:p>
        </w:tc>
      </w:tr>
      <w:tr>
        <w:trPr>
          <w:trHeight w:val="375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2388</w:t>
            </w:r>
          </w:p>
        </w:tc>
      </w:tr>
      <w:tr>
        <w:trPr>
          <w:trHeight w:val="345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1188</w:t>
            </w:r>
          </w:p>
        </w:tc>
      </w:tr>
      <w:tr>
        <w:trPr>
          <w:trHeight w:val="705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  имущества, находящегося в государственной собственности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1188</w:t>
            </w:r>
          </w:p>
        </w:tc>
      </w:tr>
      <w:tr>
        <w:trPr>
          <w:trHeight w:val="375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</w:t>
            </w:r>
          </w:p>
        </w:tc>
      </w:tr>
      <w:tr>
        <w:trPr>
          <w:trHeight w:val="375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</w:t>
            </w:r>
          </w:p>
        </w:tc>
      </w:tr>
      <w:tr>
        <w:trPr>
          <w:trHeight w:val="495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</w:t>
            </w:r>
          </w:p>
        </w:tc>
      </w:tr>
      <w:tr>
        <w:trPr>
          <w:trHeight w:val="525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</w:t>
            </w:r>
          </w:p>
        </w:tc>
      </w:tr>
      <w:tr>
        <w:trPr>
          <w:trHeight w:val="375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</w:t>
            </w:r>
          </w:p>
        </w:tc>
      </w:tr>
      <w:tr>
        <w:trPr>
          <w:trHeight w:val="375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1554707</w:t>
            </w:r>
          </w:p>
        </w:tc>
      </w:tr>
      <w:tr>
        <w:trPr>
          <w:trHeight w:val="75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1554707</w:t>
            </w:r>
          </w:p>
        </w:tc>
      </w:tr>
      <w:tr>
        <w:trPr>
          <w:trHeight w:val="375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1554707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4"/>
        <w:gridCol w:w="494"/>
        <w:gridCol w:w="509"/>
        <w:gridCol w:w="594"/>
        <w:gridCol w:w="7723"/>
        <w:gridCol w:w="2260"/>
      </w:tblGrid>
      <w:tr>
        <w:trPr>
          <w:trHeight w:val="37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2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</w:p>
        </w:tc>
      </w:tr>
      <w:tr>
        <w:trPr>
          <w:trHeight w:val="375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              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95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495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1790922</w:t>
            </w:r>
          </w:p>
        </w:tc>
      </w:tr>
      <w:tr>
        <w:trPr>
          <w:trHeight w:val="495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164603</w:t>
            </w:r>
          </w:p>
        </w:tc>
      </w:tr>
      <w:tr>
        <w:trPr>
          <w:trHeight w:val="495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147205</w:t>
            </w:r>
          </w:p>
        </w:tc>
      </w:tr>
      <w:tr>
        <w:trPr>
          <w:trHeight w:val="495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10594</w:t>
            </w:r>
          </w:p>
        </w:tc>
      </w:tr>
      <w:tr>
        <w:trPr>
          <w:trHeight w:val="495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10049</w:t>
            </w:r>
          </w:p>
        </w:tc>
      </w:tr>
      <w:tr>
        <w:trPr>
          <w:trHeight w:val="495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545</w:t>
            </w:r>
          </w:p>
        </w:tc>
      </w:tr>
      <w:tr>
        <w:trPr>
          <w:trHeight w:val="495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33070</w:t>
            </w:r>
          </w:p>
        </w:tc>
      </w:tr>
      <w:tr>
        <w:trPr>
          <w:trHeight w:val="495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33070</w:t>
            </w:r>
          </w:p>
        </w:tc>
      </w:tr>
      <w:tr>
        <w:trPr>
          <w:trHeight w:val="495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103541</w:t>
            </w:r>
          </w:p>
        </w:tc>
      </w:tr>
      <w:tr>
        <w:trPr>
          <w:trHeight w:val="495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98941</w:t>
            </w:r>
          </w:p>
        </w:tc>
      </w:tr>
      <w:tr>
        <w:trPr>
          <w:trHeight w:val="495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ремонт зданий, помещений и сооружений государственных органов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2700</w:t>
            </w:r>
          </w:p>
        </w:tc>
      </w:tr>
      <w:tr>
        <w:trPr>
          <w:trHeight w:val="495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1900</w:t>
            </w:r>
          </w:p>
        </w:tc>
      </w:tr>
      <w:tr>
        <w:trPr>
          <w:trHeight w:val="495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8411</w:t>
            </w:r>
          </w:p>
        </w:tc>
      </w:tr>
      <w:tr>
        <w:trPr>
          <w:trHeight w:val="495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8411</w:t>
            </w:r>
          </w:p>
        </w:tc>
      </w:tr>
      <w:tr>
        <w:trPr>
          <w:trHeight w:val="495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8234</w:t>
            </w:r>
          </w:p>
        </w:tc>
      </w:tr>
      <w:tr>
        <w:trPr>
          <w:trHeight w:val="495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</w:t>
            </w:r>
          </w:p>
        </w:tc>
      </w:tr>
      <w:tr>
        <w:trPr>
          <w:trHeight w:val="495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8987</w:t>
            </w:r>
          </w:p>
        </w:tc>
      </w:tr>
      <w:tr>
        <w:trPr>
          <w:trHeight w:val="495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8987</w:t>
            </w:r>
          </w:p>
        </w:tc>
      </w:tr>
      <w:tr>
        <w:trPr>
          <w:trHeight w:val="495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8987</w:t>
            </w:r>
          </w:p>
        </w:tc>
      </w:tr>
      <w:tr>
        <w:trPr>
          <w:trHeight w:val="495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6761</w:t>
            </w:r>
          </w:p>
        </w:tc>
      </w:tr>
      <w:tr>
        <w:trPr>
          <w:trHeight w:val="495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5676</w:t>
            </w:r>
          </w:p>
        </w:tc>
      </w:tr>
      <w:tr>
        <w:trPr>
          <w:trHeight w:val="495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5676</w:t>
            </w:r>
          </w:p>
        </w:tc>
      </w:tr>
      <w:tr>
        <w:trPr>
          <w:trHeight w:val="495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5676</w:t>
            </w:r>
          </w:p>
        </w:tc>
      </w:tr>
      <w:tr>
        <w:trPr>
          <w:trHeight w:val="495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 по чрезвычайным ситуациям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1085</w:t>
            </w:r>
          </w:p>
        </w:tc>
      </w:tr>
      <w:tr>
        <w:trPr>
          <w:trHeight w:val="495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1085</w:t>
            </w:r>
          </w:p>
        </w:tc>
      </w:tr>
      <w:tr>
        <w:trPr>
          <w:trHeight w:val="495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1085</w:t>
            </w:r>
          </w:p>
        </w:tc>
      </w:tr>
      <w:tr>
        <w:trPr>
          <w:trHeight w:val="495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1045462</w:t>
            </w:r>
          </w:p>
        </w:tc>
      </w:tr>
      <w:tr>
        <w:trPr>
          <w:trHeight w:val="495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62878</w:t>
            </w:r>
          </w:p>
        </w:tc>
      </w:tr>
      <w:tr>
        <w:trPr>
          <w:trHeight w:val="495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52236</w:t>
            </w:r>
          </w:p>
        </w:tc>
      </w:tr>
      <w:tr>
        <w:trPr>
          <w:trHeight w:val="495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организаций дошкольного воспитания и обучения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52236</w:t>
            </w:r>
          </w:p>
        </w:tc>
      </w:tr>
      <w:tr>
        <w:trPr>
          <w:trHeight w:val="495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10642</w:t>
            </w:r>
          </w:p>
        </w:tc>
      </w:tr>
      <w:tr>
        <w:trPr>
          <w:trHeight w:val="495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10642</w:t>
            </w:r>
          </w:p>
        </w:tc>
      </w:tr>
      <w:tr>
        <w:trPr>
          <w:trHeight w:val="495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основное, среднее и общее среднее образование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940355</w:t>
            </w:r>
          </w:p>
        </w:tc>
      </w:tr>
      <w:tr>
        <w:trPr>
          <w:trHeight w:val="495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6038</w:t>
            </w:r>
          </w:p>
        </w:tc>
      </w:tr>
      <w:tr>
        <w:trPr>
          <w:trHeight w:val="495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6038</w:t>
            </w:r>
          </w:p>
        </w:tc>
      </w:tr>
      <w:tr>
        <w:trPr>
          <w:trHeight w:val="495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934317</w:t>
            </w:r>
          </w:p>
        </w:tc>
      </w:tr>
      <w:tr>
        <w:trPr>
          <w:trHeight w:val="495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917797</w:t>
            </w:r>
          </w:p>
        </w:tc>
      </w:tr>
      <w:tr>
        <w:trPr>
          <w:trHeight w:val="495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16520</w:t>
            </w:r>
          </w:p>
        </w:tc>
      </w:tr>
      <w:tr>
        <w:trPr>
          <w:trHeight w:val="495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42229</w:t>
            </w:r>
          </w:p>
        </w:tc>
      </w:tr>
      <w:tr>
        <w:trPr>
          <w:trHeight w:val="495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42229</w:t>
            </w:r>
          </w:p>
        </w:tc>
      </w:tr>
      <w:tr>
        <w:trPr>
          <w:trHeight w:val="495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10122</w:t>
            </w:r>
          </w:p>
        </w:tc>
      </w:tr>
      <w:tr>
        <w:trPr>
          <w:trHeight w:val="495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10840</w:t>
            </w:r>
          </w:p>
        </w:tc>
      </w:tr>
      <w:tr>
        <w:trPr>
          <w:trHeight w:val="495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 и внешкольных мероприятий и конкурсов районного (городского) масштаба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1267</w:t>
            </w:r>
          </w:p>
        </w:tc>
      </w:tr>
      <w:tr>
        <w:trPr>
          <w:trHeight w:val="495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Капитальный, текущий ремонт объектов образования в рамках реализации стратегии региональной занятости и переподготовки кадров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  <w:tr>
        <w:trPr>
          <w:trHeight w:val="495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</w:t>
            </w:r>
          </w:p>
        </w:tc>
      </w:tr>
      <w:tr>
        <w:trPr>
          <w:trHeight w:val="495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здравоохранения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</w:t>
            </w:r>
          </w:p>
        </w:tc>
      </w:tr>
      <w:tr>
        <w:trPr>
          <w:trHeight w:val="495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</w:t>
            </w:r>
          </w:p>
        </w:tc>
      </w:tr>
      <w:tr>
        <w:trPr>
          <w:trHeight w:val="495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</w:t>
            </w:r>
          </w:p>
        </w:tc>
      </w:tr>
      <w:tr>
        <w:trPr>
          <w:trHeight w:val="495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103153</w:t>
            </w:r>
          </w:p>
        </w:tc>
      </w:tr>
      <w:tr>
        <w:trPr>
          <w:trHeight w:val="495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90013</w:t>
            </w:r>
          </w:p>
        </w:tc>
      </w:tr>
      <w:tr>
        <w:trPr>
          <w:trHeight w:val="495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6061</w:t>
            </w:r>
          </w:p>
        </w:tc>
      </w:tr>
      <w:tr>
        <w:trPr>
          <w:trHeight w:val="495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6061</w:t>
            </w:r>
          </w:p>
        </w:tc>
      </w:tr>
      <w:tr>
        <w:trPr>
          <w:trHeight w:val="495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83952</w:t>
            </w:r>
          </w:p>
        </w:tc>
      </w:tr>
      <w:tr>
        <w:trPr>
          <w:trHeight w:val="495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18290</w:t>
            </w:r>
          </w:p>
        </w:tc>
      </w:tr>
      <w:tr>
        <w:trPr>
          <w:trHeight w:val="495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8202</w:t>
            </w:r>
          </w:p>
        </w:tc>
      </w:tr>
      <w:tr>
        <w:trPr>
          <w:trHeight w:val="495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38078</w:t>
            </w:r>
          </w:p>
        </w:tc>
      </w:tr>
      <w:tr>
        <w:trPr>
          <w:trHeight w:val="495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792</w:t>
            </w:r>
          </w:p>
        </w:tc>
      </w:tr>
      <w:tr>
        <w:trPr>
          <w:trHeight w:val="495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5980</w:t>
            </w:r>
          </w:p>
        </w:tc>
      </w:tr>
      <w:tr>
        <w:trPr>
          <w:trHeight w:val="495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4903</w:t>
            </w:r>
          </w:p>
        </w:tc>
      </w:tr>
      <w:tr>
        <w:trPr>
          <w:trHeight w:val="495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7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проезда участникам и инвалидам Великой Отечественной войны по странам Содружества Независимых Государств, по территории Республики Казахстан, а также оплаты им и сопровождающим их лицам расходов на питание, проживание, проезд для участия в праздничных мероприятиях в городах Москва, Астана к 65-летию Победы в Великой Отечественной войне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820</w:t>
            </w:r>
          </w:p>
        </w:tc>
      </w:tr>
      <w:tr>
        <w:trPr>
          <w:trHeight w:val="495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Выплата единовременной материальной помощи участникам и инвалидам Великой Отечественной войны, а также лицам, приравненным к ним, военнослужащим, в том числе уволенным в запас (отставку), проходившим  военную службу в период с 22 июня 1941 года по 3 сентября 1945 года в воинских частях, учреждениях, в военно-учебных заведениях, не входивших в состав действующей армии, награжденным медалью "За победу над Германией в Великой Отечественной войне 1941 - 1945 гг." или медалью "За победу над Японией", проработавшим (прослужившим) не менее шести месяцев в тылу в годы Великой Отечественной войны к 65-летию Победы в Великой Отечественной войне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6887</w:t>
            </w:r>
          </w:p>
        </w:tc>
      </w:tr>
      <w:tr>
        <w:trPr>
          <w:trHeight w:val="495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13140</w:t>
            </w:r>
          </w:p>
        </w:tc>
      </w:tr>
      <w:tr>
        <w:trPr>
          <w:trHeight w:val="495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13140</w:t>
            </w:r>
          </w:p>
        </w:tc>
      </w:tr>
      <w:tr>
        <w:trPr>
          <w:trHeight w:val="495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11924</w:t>
            </w:r>
          </w:p>
        </w:tc>
      </w:tr>
      <w:tr>
        <w:trPr>
          <w:trHeight w:val="495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729</w:t>
            </w:r>
          </w:p>
        </w:tc>
      </w:tr>
      <w:tr>
        <w:trPr>
          <w:trHeight w:val="495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</w:t>
            </w:r>
          </w:p>
        </w:tc>
      </w:tr>
      <w:tr>
        <w:trPr>
          <w:trHeight w:val="495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74136</w:t>
            </w:r>
          </w:p>
        </w:tc>
      </w:tr>
      <w:tr>
        <w:trPr>
          <w:trHeight w:val="495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3583</w:t>
            </w:r>
          </w:p>
        </w:tc>
      </w:tr>
      <w:tr>
        <w:trPr>
          <w:trHeight w:val="495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</w:t>
            </w:r>
          </w:p>
        </w:tc>
      </w:tr>
      <w:tr>
        <w:trPr>
          <w:trHeight w:val="495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 города районного значения, поселка, аула (села), аульного (сельского) округа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</w:t>
            </w:r>
          </w:p>
        </w:tc>
      </w:tr>
      <w:tr>
        <w:trPr>
          <w:trHeight w:val="495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3475</w:t>
            </w:r>
          </w:p>
        </w:tc>
      </w:tr>
      <w:tr>
        <w:trPr>
          <w:trHeight w:val="495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 категорий граждан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3475</w:t>
            </w:r>
          </w:p>
        </w:tc>
      </w:tr>
      <w:tr>
        <w:trPr>
          <w:trHeight w:val="495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52459</w:t>
            </w:r>
          </w:p>
        </w:tc>
      </w:tr>
      <w:tr>
        <w:trPr>
          <w:trHeight w:val="495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50459</w:t>
            </w:r>
          </w:p>
        </w:tc>
      </w:tr>
      <w:tr>
        <w:trPr>
          <w:trHeight w:val="495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</w:tr>
      <w:tr>
        <w:trPr>
          <w:trHeight w:val="495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инженерно-коммуникационной инфраструктуры и благоустройство населенных пунктов в рамках реализации cтратегии региональной занятости и переподготовки кадров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</w:t>
            </w:r>
          </w:p>
        </w:tc>
      </w:tr>
      <w:tr>
        <w:trPr>
          <w:trHeight w:val="495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495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7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495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18094</w:t>
            </w:r>
          </w:p>
        </w:tc>
      </w:tr>
      <w:tr>
        <w:trPr>
          <w:trHeight w:val="495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9264</w:t>
            </w:r>
          </w:p>
        </w:tc>
      </w:tr>
      <w:tr>
        <w:trPr>
          <w:trHeight w:val="495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5970</w:t>
            </w:r>
          </w:p>
        </w:tc>
      </w:tr>
      <w:tr>
        <w:trPr>
          <w:trHeight w:val="495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95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</w:t>
            </w:r>
          </w:p>
        </w:tc>
      </w:tr>
      <w:tr>
        <w:trPr>
          <w:trHeight w:val="495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3161</w:t>
            </w:r>
          </w:p>
        </w:tc>
      </w:tr>
      <w:tr>
        <w:trPr>
          <w:trHeight w:val="495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8830</w:t>
            </w:r>
          </w:p>
        </w:tc>
      </w:tr>
      <w:tr>
        <w:trPr>
          <w:trHeight w:val="495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495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3830</w:t>
            </w:r>
          </w:p>
        </w:tc>
      </w:tr>
      <w:tr>
        <w:trPr>
          <w:trHeight w:val="495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94653</w:t>
            </w:r>
          </w:p>
        </w:tc>
      </w:tr>
      <w:tr>
        <w:trPr>
          <w:trHeight w:val="495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53753</w:t>
            </w:r>
          </w:p>
        </w:tc>
      </w:tr>
      <w:tr>
        <w:trPr>
          <w:trHeight w:val="495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16932</w:t>
            </w:r>
          </w:p>
        </w:tc>
      </w:tr>
      <w:tr>
        <w:trPr>
          <w:trHeight w:val="495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16932</w:t>
            </w:r>
          </w:p>
        </w:tc>
      </w:tr>
      <w:tr>
        <w:trPr>
          <w:trHeight w:val="495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36821</w:t>
            </w:r>
          </w:p>
        </w:tc>
      </w:tr>
      <w:tr>
        <w:trPr>
          <w:trHeight w:val="495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36821</w:t>
            </w:r>
          </w:p>
        </w:tc>
      </w:tr>
      <w:tr>
        <w:trPr>
          <w:trHeight w:val="495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2170</w:t>
            </w:r>
          </w:p>
        </w:tc>
      </w:tr>
      <w:tr>
        <w:trPr>
          <w:trHeight w:val="495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2170</w:t>
            </w:r>
          </w:p>
        </w:tc>
      </w:tr>
      <w:tr>
        <w:trPr>
          <w:trHeight w:val="495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2170</w:t>
            </w:r>
          </w:p>
        </w:tc>
      </w:tr>
      <w:tr>
        <w:trPr>
          <w:trHeight w:val="495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26880</w:t>
            </w:r>
          </w:p>
        </w:tc>
      </w:tr>
      <w:tr>
        <w:trPr>
          <w:trHeight w:val="495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22996</w:t>
            </w:r>
          </w:p>
        </w:tc>
      </w:tr>
      <w:tr>
        <w:trPr>
          <w:trHeight w:val="495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районных, городских библиотек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22535</w:t>
            </w:r>
          </w:p>
        </w:tc>
      </w:tr>
      <w:tr>
        <w:trPr>
          <w:trHeight w:val="495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461</w:t>
            </w:r>
          </w:p>
        </w:tc>
      </w:tr>
      <w:tr>
        <w:trPr>
          <w:trHeight w:val="495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3884</w:t>
            </w:r>
          </w:p>
        </w:tc>
      </w:tr>
      <w:tr>
        <w:trPr>
          <w:trHeight w:val="495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3485</w:t>
            </w:r>
          </w:p>
        </w:tc>
      </w:tr>
      <w:tr>
        <w:trPr>
          <w:trHeight w:val="495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</w:t>
            </w:r>
          </w:p>
        </w:tc>
      </w:tr>
      <w:tr>
        <w:trPr>
          <w:trHeight w:val="495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11850</w:t>
            </w:r>
          </w:p>
        </w:tc>
      </w:tr>
      <w:tr>
        <w:trPr>
          <w:trHeight w:val="495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3463</w:t>
            </w:r>
          </w:p>
        </w:tc>
      </w:tr>
      <w:tr>
        <w:trPr>
          <w:trHeight w:val="495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3463</w:t>
            </w:r>
          </w:p>
        </w:tc>
      </w:tr>
      <w:tr>
        <w:trPr>
          <w:trHeight w:val="495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4865</w:t>
            </w:r>
          </w:p>
        </w:tc>
      </w:tr>
      <w:tr>
        <w:trPr>
          <w:trHeight w:val="495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4653</w:t>
            </w:r>
          </w:p>
        </w:tc>
      </w:tr>
      <w:tr>
        <w:trPr>
          <w:trHeight w:val="495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 в сфере молодежной политики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</w:t>
            </w:r>
          </w:p>
        </w:tc>
      </w:tr>
      <w:tr>
        <w:trPr>
          <w:trHeight w:val="495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3522</w:t>
            </w:r>
          </w:p>
        </w:tc>
      </w:tr>
      <w:tr>
        <w:trPr>
          <w:trHeight w:val="495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3522</w:t>
            </w:r>
          </w:p>
        </w:tc>
      </w:tr>
      <w:tr>
        <w:trPr>
          <w:trHeight w:val="495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79368</w:t>
            </w:r>
          </w:p>
        </w:tc>
      </w:tr>
      <w:tr>
        <w:trPr>
          <w:trHeight w:val="495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16309</w:t>
            </w:r>
          </w:p>
        </w:tc>
      </w:tr>
      <w:tr>
        <w:trPr>
          <w:trHeight w:val="495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3009</w:t>
            </w:r>
          </w:p>
        </w:tc>
      </w:tr>
      <w:tr>
        <w:trPr>
          <w:trHeight w:val="495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социальной поддержки специалистов социальной сферы сельских населенных пунктов за счет целевого трансферта из республиканского бюджета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3009</w:t>
            </w:r>
          </w:p>
        </w:tc>
      </w:tr>
      <w:tr>
        <w:trPr>
          <w:trHeight w:val="495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9286</w:t>
            </w:r>
          </w:p>
        </w:tc>
      </w:tr>
      <w:tr>
        <w:trPr>
          <w:trHeight w:val="495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9286</w:t>
            </w:r>
          </w:p>
        </w:tc>
      </w:tr>
      <w:tr>
        <w:trPr>
          <w:trHeight w:val="495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4014</w:t>
            </w:r>
          </w:p>
        </w:tc>
      </w:tr>
      <w:tr>
        <w:trPr>
          <w:trHeight w:val="495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3814</w:t>
            </w:r>
          </w:p>
        </w:tc>
      </w:tr>
      <w:tr>
        <w:trPr>
          <w:trHeight w:val="495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495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6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11609</w:t>
            </w:r>
          </w:p>
        </w:tc>
      </w:tr>
      <w:tr>
        <w:trPr>
          <w:trHeight w:val="495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11609</w:t>
            </w:r>
          </w:p>
        </w:tc>
      </w:tr>
      <w:tr>
        <w:trPr>
          <w:trHeight w:val="495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001</w:t>
            </w:r>
          </w:p>
        </w:tc>
        <w:tc>
          <w:tcPr>
            <w:tcW w:w="7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4530</w:t>
            </w:r>
          </w:p>
        </w:tc>
      </w:tr>
      <w:tr>
        <w:trPr>
          <w:trHeight w:val="495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 по зонированию земель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1085</w:t>
            </w:r>
          </w:p>
        </w:tc>
      </w:tr>
      <w:tr>
        <w:trPr>
          <w:trHeight w:val="495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Землеустройство, проводимое при установлении границ городов районного значения, районов в городе, поселков аулов (сел) аульных (сельских) округов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5994</w:t>
            </w:r>
          </w:p>
        </w:tc>
      </w:tr>
      <w:tr>
        <w:trPr>
          <w:trHeight w:val="495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51450</w:t>
            </w:r>
          </w:p>
        </w:tc>
      </w:tr>
      <w:tr>
        <w:trPr>
          <w:trHeight w:val="495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15650</w:t>
            </w:r>
          </w:p>
        </w:tc>
      </w:tr>
      <w:tr>
        <w:trPr>
          <w:trHeight w:val="495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7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Финансирование социальных проектов в поселках, аулах (селах), аульных (сельских) округах в рамках реализации стратегии региональной занятости и переподготовки кадров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15650</w:t>
            </w:r>
          </w:p>
        </w:tc>
      </w:tr>
      <w:tr>
        <w:trPr>
          <w:trHeight w:val="495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22951</w:t>
            </w:r>
          </w:p>
        </w:tc>
      </w:tr>
      <w:tr>
        <w:trPr>
          <w:trHeight w:val="495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Финансирование социальных проектов в поселках, аулах (селах), аульных (сельских) округах в рамках реализации стратегии региональной занятости и переподготовки кадров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22951</w:t>
            </w:r>
          </w:p>
        </w:tc>
      </w:tr>
      <w:tr>
        <w:trPr>
          <w:trHeight w:val="495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12849</w:t>
            </w:r>
          </w:p>
        </w:tc>
      </w:tr>
      <w:tr>
        <w:trPr>
          <w:trHeight w:val="495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12849</w:t>
            </w:r>
          </w:p>
        </w:tc>
      </w:tr>
      <w:tr>
        <w:trPr>
          <w:trHeight w:val="495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14383</w:t>
            </w:r>
          </w:p>
        </w:tc>
      </w:tr>
      <w:tr>
        <w:trPr>
          <w:trHeight w:val="495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14383</w:t>
            </w:r>
          </w:p>
        </w:tc>
      </w:tr>
      <w:tr>
        <w:trPr>
          <w:trHeight w:val="495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4065</w:t>
            </w:r>
          </w:p>
        </w:tc>
      </w:tr>
      <w:tr>
        <w:trPr>
          <w:trHeight w:val="495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4065</w:t>
            </w:r>
          </w:p>
        </w:tc>
      </w:tr>
      <w:tr>
        <w:trPr>
          <w:trHeight w:val="495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10318</w:t>
            </w:r>
          </w:p>
        </w:tc>
      </w:tr>
      <w:tr>
        <w:trPr>
          <w:trHeight w:val="495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2518</w:t>
            </w:r>
          </w:p>
        </w:tc>
      </w:tr>
      <w:tr>
        <w:trPr>
          <w:trHeight w:val="495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 и генеральных планов населенных пунктов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7800</w:t>
            </w:r>
          </w:p>
        </w:tc>
      </w:tr>
      <w:tr>
        <w:trPr>
          <w:trHeight w:val="495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12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153011</w:t>
            </w:r>
          </w:p>
        </w:tc>
      </w:tr>
      <w:tr>
        <w:trPr>
          <w:trHeight w:val="495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1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141723</w:t>
            </w:r>
          </w:p>
        </w:tc>
      </w:tr>
      <w:tr>
        <w:trPr>
          <w:trHeight w:val="495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16739</w:t>
            </w:r>
          </w:p>
        </w:tc>
      </w:tr>
      <w:tr>
        <w:trPr>
          <w:trHeight w:val="495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16739</w:t>
            </w:r>
          </w:p>
        </w:tc>
      </w:tr>
      <w:tr>
        <w:trPr>
          <w:trHeight w:val="495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124984</w:t>
            </w:r>
          </w:p>
        </w:tc>
      </w:tr>
      <w:tr>
        <w:trPr>
          <w:trHeight w:val="495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100000</w:t>
            </w:r>
          </w:p>
        </w:tc>
      </w:tr>
      <w:tr>
        <w:trPr>
          <w:trHeight w:val="495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24984</w:t>
            </w:r>
          </w:p>
        </w:tc>
      </w:tr>
      <w:tr>
        <w:trPr>
          <w:trHeight w:val="495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сфере транспорта и коммуникаций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11288</w:t>
            </w:r>
          </w:p>
        </w:tc>
      </w:tr>
      <w:tr>
        <w:trPr>
          <w:trHeight w:val="495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11288</w:t>
            </w:r>
          </w:p>
        </w:tc>
      </w:tr>
      <w:tr>
        <w:trPr>
          <w:trHeight w:val="495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содержание автомобильных дорог районного значения, улиц городов и населенных пунктов в рамках реализации стратегии региональной занятости и переподготовки кадров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</w:tr>
      <w:tr>
        <w:trPr>
          <w:trHeight w:val="495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024</w:t>
            </w:r>
          </w:p>
        </w:tc>
        <w:tc>
          <w:tcPr>
            <w:tcW w:w="7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внутрипоселковых (внутригородских) внутрирайонных общественных пассажирских перевозок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1288</w:t>
            </w:r>
          </w:p>
        </w:tc>
      </w:tr>
      <w:tr>
        <w:trPr>
          <w:trHeight w:val="495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9751</w:t>
            </w:r>
          </w:p>
        </w:tc>
      </w:tr>
      <w:tr>
        <w:trPr>
          <w:trHeight w:val="495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3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4146</w:t>
            </w:r>
          </w:p>
        </w:tc>
      </w:tr>
      <w:tr>
        <w:trPr>
          <w:trHeight w:val="495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4146</w:t>
            </w:r>
          </w:p>
        </w:tc>
      </w:tr>
      <w:tr>
        <w:trPr>
          <w:trHeight w:val="495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3864</w:t>
            </w:r>
          </w:p>
        </w:tc>
      </w:tr>
      <w:tr>
        <w:trPr>
          <w:trHeight w:val="495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</w:t>
            </w:r>
          </w:p>
        </w:tc>
      </w:tr>
      <w:tr>
        <w:trPr>
          <w:trHeight w:val="495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9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5605</w:t>
            </w:r>
          </w:p>
        </w:tc>
      </w:tr>
      <w:tr>
        <w:trPr>
          <w:trHeight w:val="495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495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495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4605</w:t>
            </w:r>
          </w:p>
        </w:tc>
      </w:tr>
      <w:tr>
        <w:trPr>
          <w:trHeight w:val="495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4605</w:t>
            </w:r>
          </w:p>
        </w:tc>
      </w:tr>
      <w:tr>
        <w:trPr>
          <w:trHeight w:val="495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45148</w:t>
            </w:r>
          </w:p>
        </w:tc>
      </w:tr>
      <w:tr>
        <w:trPr>
          <w:trHeight w:val="495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45148</w:t>
            </w:r>
          </w:p>
        </w:tc>
      </w:tr>
      <w:tr>
        <w:trPr>
          <w:trHeight w:val="495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45148</w:t>
            </w:r>
          </w:p>
        </w:tc>
      </w:tr>
      <w:tr>
        <w:trPr>
          <w:trHeight w:val="495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</w:p>
        </w:tc>
      </w:tr>
      <w:tr>
        <w:trPr>
          <w:trHeight w:val="495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изменением фонда оплаты труда в бюджетной сфере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45111</w:t>
            </w:r>
          </w:p>
        </w:tc>
      </w:tr>
      <w:tr>
        <w:trPr>
          <w:trHeight w:val="495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40061</w:t>
            </w:r>
          </w:p>
        </w:tc>
      </w:tr>
      <w:tr>
        <w:trPr>
          <w:trHeight w:val="495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40061</w:t>
            </w:r>
          </w:p>
        </w:tc>
      </w:tr>
      <w:tr>
        <w:trPr>
          <w:trHeight w:val="495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40061</w:t>
            </w:r>
          </w:p>
        </w:tc>
      </w:tr>
      <w:tr>
        <w:trPr>
          <w:trHeight w:val="495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40061</w:t>
            </w:r>
          </w:p>
        </w:tc>
      </w:tr>
      <w:tr>
        <w:trPr>
          <w:trHeight w:val="495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40061</w:t>
            </w:r>
          </w:p>
        </w:tc>
      </w:tr>
      <w:tr>
        <w:trPr>
          <w:trHeight w:val="495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 социальной сферы сельских населенных пунктов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40061</w:t>
            </w:r>
          </w:p>
        </w:tc>
      </w:tr>
      <w:tr>
        <w:trPr>
          <w:trHeight w:val="495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495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36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345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495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495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495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-42488</w:t>
            </w:r>
          </w:p>
        </w:tc>
      </w:tr>
      <w:tr>
        <w:trPr>
          <w:trHeight w:val="495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  ДЕФИЦИТА (ИСПОЛЬЗОВАНИЕ ПРОФИЦИТА) БЮДЖЕТА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42488</w:t>
            </w:r>
          </w:p>
        </w:tc>
      </w:tr>
      <w:tr>
        <w:trPr>
          <w:trHeight w:val="36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40061</w:t>
            </w:r>
          </w:p>
        </w:tc>
      </w:tr>
      <w:tr>
        <w:trPr>
          <w:trHeight w:val="345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40061</w:t>
            </w:r>
          </w:p>
        </w:tc>
      </w:tr>
      <w:tr>
        <w:trPr>
          <w:trHeight w:val="375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40061</w:t>
            </w:r>
          </w:p>
        </w:tc>
      </w:tr>
      <w:tr>
        <w:trPr>
          <w:trHeight w:val="495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Займы, получаемые местным исполнительным органам района (города областного значения)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40061</w:t>
            </w:r>
          </w:p>
        </w:tc>
      </w:tr>
      <w:tr>
        <w:trPr>
          <w:trHeight w:val="39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2427</w:t>
            </w:r>
          </w:p>
        </w:tc>
      </w:tr>
      <w:tr>
        <w:trPr>
          <w:trHeight w:val="345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2427</w:t>
            </w:r>
          </w:p>
        </w:tc>
      </w:tr>
      <w:tr>
        <w:trPr>
          <w:trHeight w:val="345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2427</w:t>
            </w:r>
          </w:p>
        </w:tc>
      </w:tr>
      <w:tr>
        <w:trPr>
          <w:trHeight w:val="345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