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8a04" w14:textId="a6b8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поддержке отдельных категорий граждан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февраля 2010 года N 20/1. Зарегистрировано Управлением юстиции Щербактинского района Павлодарской области 12 марта 2010 года N 12-13-98.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предоставлению и размерам социальных выплат отдельным категориям граждан района (далее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Щербактинского района" обеспечить своевременное финансирование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 N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2010 года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назначения социальных выплат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условия предоставления социальных выплат отдельным категориям граждан района по решениям местных представительных органов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Категория граждан, имеющих право на социальные выплаты и виды социальных выплат: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войны, подарочные наборы ко Дню Победы, ежемесячные выплаты на приобретение лекарств, ежемесячно возмещение затрат по коммунальным услугам, единовременные выплаты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выплата для поездки в Астану, для участия в параде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единовременная выплата на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единовременная выплата для подписки на газеты;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единовременная выплата на проезд в санаторно-курортные учреждения, единовременная выплата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имеющим знак "Житель блокадного Ленинграда", ежемесячно возмещение затрат по коммунальным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выплата лицам, награжденным медалью "За доблестный труд в годы войны 1941 - 1945 годов", на проезд до санаторно-курортных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выплата бывшим узникам концлагерей на ремонт жилья, ежемесячно возмещение затрат по коммунальным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подарочные наборы вдовам, погибших военнослужащих, не вступивших в повторный брак, ежемесячно возмещение затрат по коммунальным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единовременная выплата участникам военных событий в Корее;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единовременная выплата лицам, принимавшим участие в боевых действиях в Афганистане, участникам ликвидации последствий аварии на Чернобыльской атомной станции 1988 - 1989 годах ко Дню Победы, ежемесячно возмещение затрат по коммунальным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единовременная выплата лицам, принимавшим участие в боевых действиях в Афганистане, участникам ликвидации последствий аварии на Чернобыльской атомной станции 1988-1989 годах,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ежеквартальная материальная помощь, на оздоровление лицам, принимавшим участие в боевых действиях в Афганистане и участникам ликвидации последствий аварии на Чернобыльской атомной станции 1988-1989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одиноким и одиноко проживающим пенсионерам ежеквартально возмещение затрат по коммунальным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пенсионерам с минимальной пенсией ежеквартально возмещение затрат по коммунальным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студенты, обучающиеся в высших учебных заведениях области из малообеспеченных семей, доход которых на одного члена семьи не превышает установленной по области величины прожиточного минимума, оплата стоимости обучения, ежемесячная помощь на проезд, проживание и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студентам-сиротам, оплата обучения в колледже;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обучение в высшем учебном заведении, по интерну по специальности акушер–гинеколог, врач-хирург, оплата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получателям государственной адресной социальной помощи, семьям, имеющим 3 и более детей до 18 лет, семьям, не имеющим возможности самостоятельно приобрести личное подсобное хозяйство, единовременная материальная помощь на развитие личного подворья, для покупки грубых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отдельным категориям граждан материальная помощь для приобретения топлива и оказание единовременной помощи по личным заявлениям: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1) получателям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2) получателям государственного детского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3) многодетным семьям, имеющим 4-х и более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4) участникам и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5) инвалидам и семьям, имеющим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6) безработным, состоящим на учете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7) больным онкозаболеванием и тубзаболеванием;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8) семьям, проживающим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9) опекунам, воспитывающим детей-сирот и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инвалиды, единовременная помощь ко дню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детям–инвалидам, единовременная помощь ко дню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ежемесячная помощь матерям, имеющим детей больных церебральным параличом;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пенсионеры, получающие пенсии за особые заслуги перед областью, Республикой Казахстан, доплата к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больные тубзаболеванием, ежемесячная социальная помощь, единовременная помощь на проезд и питание амбулаторных туббольных;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больные онкозаболеванием, единовременная помощь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лица, освободившиеся из мест лишения свободы, единовременная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единовременная материальная помощь беременным женщинам, своевременно обратившимся в районную больницу для постановки на учет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детям-сиротам, детям оставшимся без попечения родителей  единовременная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ежемесячная материальная помощь матерям, имеющим детей грудного возраста до 1 года, для приобретения детского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пенсионерам незакрепленным за организациями, единовременная помощь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безработным предпенсионного возраста, состоящим на учете в органах занятости, единовременная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детям–сиротам, окончившим в 2010 году школу, единовременная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долгожителям, которым 100 и более лет, ежемесячные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пенсионерам, кому за 90, 100 и более лет, единовременная выплата ко Дню пожилых люде;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малообеспеченным опекунам, воспитывающим детей до 18 лет ежемесячная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безработным, проходящим профессиональное обучение на проезд, питание и проживание, единовременная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единовременная выплата вдовам, погибших военнослужащих, не вступивших в повторный брак на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единовременная выплата лицам, имеющим знак "Житель блокадного Ленинграда", на ремонт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Щербактинского района Павлодарской области от 20.08.2010 </w:t>
      </w:r>
      <w:r>
        <w:rPr>
          <w:rFonts w:ascii="Times New Roman"/>
          <w:b w:val="false"/>
          <w:i w:val="false"/>
          <w:color w:val="000000"/>
          <w:sz w:val="28"/>
        </w:rPr>
        <w:t>N 222/4.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выплаты отдельным категориям граждан района назначается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в размере 5000 (пять)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для поездки в Астану, для участия в параде ко Дню Победы в размере 100000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проезд до санаторно–курортных учреждений в размере 2000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зубопротезирование в размере 15000 (пятнадцать)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для подписки на газеты в размере по факту стоимости периодического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ремонт жилья в размере 15000 (пятнадцать)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на приобретение лекарств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по коммунальным услугам, ежемесячно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военнослужащих, не вступивших в повторный брак  на подарочные наборы ко Дню Победы в размере 5000 (пять)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- лицам, награжденным медалью "За доблестный труд в годы войны 1941 - 1945 годов", на проезд до санаторно-курортных учреждений в размере 2000 (две)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бывшим узникам концлагерей на ремонт жилья в размере 15000 (пятнадцать)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участникам военных событий в Корее ко Дню Победы в размере 5000 (пять)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последствии аварии на Чернобыльской атомной станции 1988 - 1989 годах и лицам, принимавшим участие в боевых  действиях в Афганистане: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 на оздоровление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ко Дню Победы в размере 5000 (пять)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возмещение затрат по коммунальным услугам в размере 2000 (две)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выплата, на зубопротезирование в размере 15000 (пятнадцать)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по коммунальным услугам: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в размере 2000 (две) тысячи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военнослужащих,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знак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узникам концлагерей.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в размере 2 месячных расчетных показателей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из малообеспеченных семей обучающимся в высших учебных заведениях области, студентам на период прохождения интернатуры в размере фактической стоимости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студентам из малообеспеченных семей, обучающимся в высших учебных заведениях области оплата на проезд, проживание и питание в размере 5000 (пять)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Студентам–сиротам, обучающимся в колледже оплата стоимости  обучения в размере фактической стоимости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развитие личного подворья в размере 80000 (восемьдесят) тысяч тенге, для покупки грубых кормов 20000 (двадцать)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для приобретения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села Шарбакты в размере 9000 (девять)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сельских округов в размере 12000 (двенадцать)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отдельным категориям граждан, согласно личных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ко Дню 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в размере 3000 (три)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в размере 5000 (пять)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матерям, имеющим детей больных церебральным параличом в размере 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социальные выплаты в виде доплаты к пенсии пенсионерам, получающим пенсии за особые заслуги перед Республикой Казахстан, и областью в размере 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гражданам больным туберкулезом, находящимся на амбулаторном лечении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гражданам больным туберкулезом на проезд, питание и проживание в размере 10000 (десять)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на лечение больным онкозаболеванием в размере 10000 (десять)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лицам, освободившимся из мест лишения свободы в размере 10000 (десять)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Детям-сиротам и оставшимся без попечения родителей единовременная помощь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Детям-сиротам, окончившим в 2010 году школу, единовременная помощь в размере 100 000 (сто)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беременным женщинам, своевременно обратившимся в районную больницу для постановки на учет по беременности в размере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матерям, имеющим детей грудного возраста, для приобретения детского питания в размере 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незакрепленным за организациями в размере 1000 (одна)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кому за 90,100 и более лет в размере 10000 (десять)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долгожителям, которым 100 и более лет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безработным предпенсионного возраста, состоящим на учете в отделе занятости и социальных программ: в размере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малообеспеченным опекунам, воспитывающим детей до 18 лет в размере 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ко Дню Победы участникам и инвалидам Великой Отечественной войны в размере 30000 (тридцать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безработным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вдовам, погибших военнослужащих, не вступивших в повторный брак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лицам, имеющим знак "Житель блокадного Ленинграда"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Щербактинского района Павлодарской области от 20.08.2010 </w:t>
      </w:r>
      <w:r>
        <w:rPr>
          <w:rFonts w:ascii="Times New Roman"/>
          <w:b w:val="false"/>
          <w:i w:val="false"/>
          <w:color w:val="000000"/>
          <w:sz w:val="28"/>
        </w:rPr>
        <w:t>N 222/4.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необходимых для осуществления социальных и других выплат категориям граждан оговоренных в пункте 2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оговоренным в подпунктах 1), 6), 8), 9), 10), 11), 14), 15), 21), 22), 23), 35)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населения Республики Казахстан" и Районного Совета ветеранов войны и труда. В списках указываются фамилии, имя, отчество, дата рождения, регистрационный налоговый номер, адрес места жительства, номер лицевого счета и сумма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оговоренным в подпункте 2) выплаты производятся на основании личного заявления с указанием лицевого счета,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оговоренным в подпункте 4) выплаты производятся на основании списков согласованных, Районного Совета ветеранов войны 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оговоренным в подпунктах 3), 8)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оговоренным в подпункте 5)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и копии санаторно-курортной карты, справки с медицинского учреждения,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оговоренным в подпункте 7)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и копии санаторно-курортной карты,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оговоренным в подпункте 12)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документ, подтверждающий статус, медицинская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оговоренным в подпункте 13)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документ, подтверждающий статус, медицинская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лицам, оговоренным в подпунктах 16), 18) выплаты производятся на основании трехстороннего договора на оказание образовательных услуг, договора на обучение по интерну;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оговоренным в подпункте 17)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книги регистрации граждан, социального индивидуального кода, справки с места учебы с указанием суммы оплаты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лицам, оговоренным в подпункте 29) выплаты производятся на основании списков государственного учреждения "Отдел образования Щербактинского района". В списках указываются фамилия, имя, отчество ребенка, дата рождения и статус. Фамилия, имя, отчество опекуна место проживания, лицевой счет, номер удостоверения, личности, регистрационный номер налогоплательщик;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лицам, оговоренным в подпунктах 19), 20) выплаты производятся на основании личного заявления с указанием лицевого счета, ходатайства акима сельского округа, акта обследования жилищно-бытовых условий, который проводиться комиссией при Акиме сельского округа, копии удостоверения личности, регистрационного номера налогоплательщика, социального индивидуального кода, книга регистрации граждан, документ, подтверждающий статус. Для приобретения топлива и по личным заявлениям предоставляются выше перечисленные документы, кроме акта обследования жилищно-бытовых условий, ходатайства Акима сельского округа.Для покупки грубых кормов дополнительно представляют справку о наличии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лицам, оговоренным в подпункте 31)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населения Республики Казахстан" и Районного Совета ветеранов войны и труда. В списках указываются фамилия, имя, отчество, дата рождения, регистрационный налоговый номер, адрес места жительства,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лицам, оговоренным в подпункте 34)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лицам, оговоренным в подпункте 24) выплаты производятся на основании личного заявления с указанием лицевого счета, справки с Государственного центра по выплате пенсий о том, что не получает специальное государственное пособие, книга регистрации граждан, копия пенсионного удостоверения 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лицам, оговоренным в подпункте 25) выплаты производятся на основании списков, государственного учреждения "Противотуберкулезная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лицам, оговоренным в подпункте 26) выплаты производятся на основании личных заявлений с указанием лицевого счета, медицинской справки, подтверждающей онкозаболевание, копии удостоверения личности, регистрационного налогового номера, книга регистрации граждан,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лицам, оговоренным в подпункте 27) выплаты производятся на основании списков с Отдела внутренних дел Щербактинского района при наличии личного заявления с указанием лицевого счета, справки об освобождении из мест лишения свободы, копии удостоверения личности социального индивидуального кода, книга регистрации граждан; регистрационного налогового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лицам, оговоренным в подпункте 32)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и справки подтверждающей статус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лицам, оговоренным в подпункте 28) выплаты производятся на основании личного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 и медицинская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лицам, оговоренным в подпункте 30) выплаты производятся на основании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и справка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лицам, оговоренным в подпункте 33) выплаты производятся на основании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копии аттестата о среднем образовании,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лицам, оговоренным в подпункте 36) выплаты производятся на основании заявления с указанием лицевого счета, копии удостоверения личности, регистрационного налогового номера, социального индивидуального кода, книга регистрации граждан, копия решения об опекунстве, документ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лицам, оговоренным в подпункте 37)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книга регистрации граждан, и справки подтверждающей статус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лицам, оговоренным в подпунктах 38), 39)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книга регистрации граждан, документ, подтверждающий статус.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акимата Щербактинского района Павлодарской области от 20.08.2010 </w:t>
      </w:r>
      <w:r>
        <w:rPr>
          <w:rFonts w:ascii="Times New Roman"/>
          <w:b w:val="false"/>
          <w:i w:val="false"/>
          <w:color w:val="000000"/>
          <w:sz w:val="28"/>
        </w:rPr>
        <w:t>N 222/4.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