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88d4" w14:textId="d65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инвалидов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9 февраля 2010 года N 7/1. Зарегистрировано Управлением юстиции Щербактинского района Павлодарской области 12 марта 2010 года N 12-13-97.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на предприятиях, учреждениях и в организациях района в размере трех процентов от общей численности рабочих мест,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2010 года N 7/1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создающих специальные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33"/>
        <w:gridCol w:w="3373"/>
        <w:gridCol w:w="2133"/>
        <w:gridCol w:w="24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Предприятие, организации и учреждения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введения 2010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ГЛПР "Ертіс орманы"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 июль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ГЛПР "Ертіс орманы"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 июль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август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"АТО Щербактинский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август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предприятия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раб. мест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