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49cb96" w14:textId="049cb9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Успенского районного маслихата (XIX сессия IV созыв) от 25 декабря 2009 года N 108/19 "О бюджете района на 2010 - 2012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Успенского района Павлодарской области от 08 ноября 2010 года N 162/26. Зарегистрировано Управлением юстиции Успенского района Павлодарской области 18 ноября 2010 года N 12-12-98. Утратило силу в связи с истечением срока действия (письмо маслихата Успенского района Павлодарской области от 14 ноября 2013 года N 1-28/1-14/274)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в связи с истечением срока действия (письмо маслихата Успенского района Павлодарской области от 14.11.2013 N 1-28/1-14/274).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подпунктом 4)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2, статьи 106 Бюджетного Кодекса Республики Казахстан от 4 декабря 2008 года, с 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"О местном государственном управлении и самоуправлении в Республике Казахстан",  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сессии областного маслихата (XXVII сессия IV созыв) от 26 октября 2010 года N 305/27 "О внесении изменений и дополнений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областного маслихата (XXI сессия IV созыв) от 22 декабря 2009 года N 259/21 "Об областном бюджете на 2010 - 2012 годы"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Успенского районного маслихата (XIX сессия IV созыв) от 25 декабря 2009 года N 108/19 "О бюджете района на 2010 - 2012 годы" (зарегистрированное в Реестре государственной регистрации нормативных правовых актов за N 12-12-81, опубликованное в газете "Сельские будни" от 16 января 2010 года N 2, 3) следующие изменения и дополнения: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решения Успенского районного маслихата (ХIХ сессия IV созыв) от 25 декабря 2009 года N 108/19 "О бюджете района на 2010 - 2012 годы"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"1. Утвердить районный бюджет на 2010 - 2012 годы согласно приложениям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, соответственно, в том числе на 2010 год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доходы – 1 274 220,0 тысяч тенге, в том числе по: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140 276,0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3 925,0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326,0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1 129 693,0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затраты - 1 291 683,0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11 444,0 тысяч тенге, в т.ч.: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11 573,0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- 129,0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равно нулю;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-28 907,0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28 907,0 тысяч тенге.".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 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решения Успенского районного маслихата (ХIХ сессия IV созыв) от 25 декабря 2009 года N 108/19 "О бюджете района на 2010 - 2012 годы"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Данное решение вводится в действие с 1 января 2010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Контроль за реализацией данного решения возложить на постоянную комиссию районного маслихата по экономике и бюджету.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ХХVI сессии, IV созыва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                        Л. Сулимова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районного маслихата              Т. Байгужинов</w:t>
      </w:r>
    </w:p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Успенского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8 ноября 2010 года N 162/26     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района на 2010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62"/>
        <w:gridCol w:w="427"/>
        <w:gridCol w:w="384"/>
        <w:gridCol w:w="471"/>
        <w:gridCol w:w="8247"/>
        <w:gridCol w:w="3129"/>
      </w:tblGrid>
      <w:tr>
        <w:trPr>
          <w:trHeight w:val="25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31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(тыс.тенге)</w:t>
            </w:r>
          </w:p>
        </w:tc>
      </w:tr>
      <w:tr>
        <w:trPr>
          <w:trHeight w:val="255" w:hRule="atLeast"/>
        </w:trPr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</w:p>
        </w:tc>
        <w:tc>
          <w:tcPr>
            <w:tcW w:w="3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1 274 220</w:t>
            </w:r>
          </w:p>
        </w:tc>
      </w:tr>
      <w:tr>
        <w:trPr>
          <w:trHeight w:val="255" w:hRule="atLeast"/>
        </w:trPr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3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140 276</w:t>
            </w:r>
          </w:p>
        </w:tc>
      </w:tr>
      <w:tr>
        <w:trPr>
          <w:trHeight w:val="255" w:hRule="atLeast"/>
        </w:trPr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3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57 063</w:t>
            </w:r>
          </w:p>
        </w:tc>
      </w:tr>
      <w:tr>
        <w:trPr>
          <w:trHeight w:val="255" w:hRule="atLeast"/>
        </w:trPr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3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57 063</w:t>
            </w:r>
          </w:p>
        </w:tc>
      </w:tr>
      <w:tr>
        <w:trPr>
          <w:trHeight w:val="255" w:hRule="atLeast"/>
        </w:trPr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3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50 489</w:t>
            </w:r>
          </w:p>
        </w:tc>
      </w:tr>
      <w:tr>
        <w:trPr>
          <w:trHeight w:val="255" w:hRule="atLeast"/>
        </w:trPr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3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50 489</w:t>
            </w:r>
          </w:p>
        </w:tc>
      </w:tr>
      <w:tr>
        <w:trPr>
          <w:trHeight w:val="255" w:hRule="atLeast"/>
        </w:trPr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</w:p>
        </w:tc>
        <w:tc>
          <w:tcPr>
            <w:tcW w:w="3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27 832</w:t>
            </w:r>
          </w:p>
        </w:tc>
      </w:tr>
      <w:tr>
        <w:trPr>
          <w:trHeight w:val="255" w:hRule="atLeast"/>
        </w:trPr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</w:p>
        </w:tc>
        <w:tc>
          <w:tcPr>
            <w:tcW w:w="3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6 836</w:t>
            </w:r>
          </w:p>
        </w:tc>
      </w:tr>
      <w:tr>
        <w:trPr>
          <w:trHeight w:val="255" w:hRule="atLeast"/>
        </w:trPr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3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2 788</w:t>
            </w:r>
          </w:p>
        </w:tc>
      </w:tr>
      <w:tr>
        <w:trPr>
          <w:trHeight w:val="255" w:hRule="atLeast"/>
        </w:trPr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</w:p>
        </w:tc>
        <w:tc>
          <w:tcPr>
            <w:tcW w:w="3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10 108</w:t>
            </w:r>
          </w:p>
        </w:tc>
      </w:tr>
      <w:tr>
        <w:trPr>
          <w:trHeight w:val="255" w:hRule="atLeast"/>
        </w:trPr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3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8 100</w:t>
            </w:r>
          </w:p>
        </w:tc>
      </w:tr>
      <w:tr>
        <w:trPr>
          <w:trHeight w:val="255" w:hRule="atLeast"/>
        </w:trPr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3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3 638</w:t>
            </w:r>
          </w:p>
        </w:tc>
      </w:tr>
      <w:tr>
        <w:trPr>
          <w:trHeight w:val="255" w:hRule="atLeast"/>
        </w:trPr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3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958</w:t>
            </w:r>
          </w:p>
        </w:tc>
      </w:tr>
      <w:tr>
        <w:trPr>
          <w:trHeight w:val="255" w:hRule="atLeast"/>
        </w:trPr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3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1 046</w:t>
            </w:r>
          </w:p>
        </w:tc>
      </w:tr>
      <w:tr>
        <w:trPr>
          <w:trHeight w:val="255" w:hRule="atLeast"/>
        </w:trPr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3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1 634</w:t>
            </w:r>
          </w:p>
        </w:tc>
      </w:tr>
      <w:tr>
        <w:trPr>
          <w:trHeight w:val="765" w:hRule="atLeast"/>
        </w:trPr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3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1 254</w:t>
            </w:r>
          </w:p>
        </w:tc>
      </w:tr>
      <w:tr>
        <w:trPr>
          <w:trHeight w:val="255" w:hRule="atLeast"/>
        </w:trPr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3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1 254</w:t>
            </w:r>
          </w:p>
        </w:tc>
      </w:tr>
      <w:tr>
        <w:trPr>
          <w:trHeight w:val="255" w:hRule="atLeast"/>
        </w:trPr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3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3 925</w:t>
            </w:r>
          </w:p>
        </w:tc>
      </w:tr>
      <w:tr>
        <w:trPr>
          <w:trHeight w:val="255" w:hRule="atLeast"/>
        </w:trPr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3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2 156</w:t>
            </w:r>
          </w:p>
        </w:tc>
      </w:tr>
      <w:tr>
        <w:trPr>
          <w:trHeight w:val="255" w:hRule="atLeast"/>
        </w:trPr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3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2 156</w:t>
            </w:r>
          </w:p>
        </w:tc>
      </w:tr>
      <w:tr>
        <w:trPr>
          <w:trHeight w:val="255" w:hRule="atLeast"/>
        </w:trPr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3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1 769</w:t>
            </w:r>
          </w:p>
        </w:tc>
      </w:tr>
      <w:tr>
        <w:trPr>
          <w:trHeight w:val="255" w:hRule="atLeast"/>
        </w:trPr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3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1 769</w:t>
            </w:r>
          </w:p>
        </w:tc>
      </w:tr>
      <w:tr>
        <w:trPr>
          <w:trHeight w:val="255" w:hRule="atLeast"/>
        </w:trPr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3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326</w:t>
            </w:r>
          </w:p>
        </w:tc>
      </w:tr>
      <w:tr>
        <w:trPr>
          <w:trHeight w:val="510" w:hRule="atLeast"/>
        </w:trPr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3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</w:t>
            </w:r>
          </w:p>
        </w:tc>
      </w:tr>
      <w:tr>
        <w:trPr>
          <w:trHeight w:val="510" w:hRule="atLeast"/>
        </w:trPr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3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</w:t>
            </w:r>
          </w:p>
        </w:tc>
      </w:tr>
      <w:tr>
        <w:trPr>
          <w:trHeight w:val="255" w:hRule="atLeast"/>
        </w:trPr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3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</w:t>
            </w:r>
          </w:p>
        </w:tc>
      </w:tr>
      <w:tr>
        <w:trPr>
          <w:trHeight w:val="255" w:hRule="atLeast"/>
        </w:trPr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3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</w:t>
            </w:r>
          </w:p>
        </w:tc>
      </w:tr>
      <w:tr>
        <w:trPr>
          <w:trHeight w:val="255" w:hRule="atLeast"/>
        </w:trPr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нематериальных активов</w:t>
            </w:r>
          </w:p>
        </w:tc>
        <w:tc>
          <w:tcPr>
            <w:tcW w:w="3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</w:t>
            </w:r>
          </w:p>
        </w:tc>
      </w:tr>
      <w:tr>
        <w:trPr>
          <w:trHeight w:val="255" w:hRule="atLeast"/>
        </w:trPr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3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1 129 693</w:t>
            </w:r>
          </w:p>
        </w:tc>
      </w:tr>
      <w:tr>
        <w:trPr>
          <w:trHeight w:val="255" w:hRule="atLeast"/>
        </w:trPr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3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1 129 693</w:t>
            </w:r>
          </w:p>
        </w:tc>
      </w:tr>
      <w:tr>
        <w:trPr>
          <w:trHeight w:val="255" w:hRule="atLeast"/>
        </w:trPr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3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1 129 693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52"/>
        <w:gridCol w:w="531"/>
        <w:gridCol w:w="531"/>
        <w:gridCol w:w="531"/>
        <w:gridCol w:w="8011"/>
        <w:gridCol w:w="2964"/>
      </w:tblGrid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9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(тыс. тенге)</w:t>
            </w:r>
          </w:p>
        </w:tc>
      </w:tr>
      <w:tr>
        <w:trPr>
          <w:trHeight w:val="24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1291683</w:t>
            </w:r>
          </w:p>
        </w:tc>
      </w:tr>
      <w:tr>
        <w:trPr>
          <w:trHeight w:val="25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146755</w:t>
            </w:r>
          </w:p>
        </w:tc>
      </w:tr>
      <w:tr>
        <w:trPr>
          <w:trHeight w:val="51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130246</w:t>
            </w:r>
          </w:p>
        </w:tc>
      </w:tr>
      <w:tr>
        <w:trPr>
          <w:trHeight w:val="25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9269</w:t>
            </w:r>
          </w:p>
        </w:tc>
      </w:tr>
      <w:tr>
        <w:trPr>
          <w:trHeight w:val="25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112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8969</w:t>
            </w:r>
          </w:p>
        </w:tc>
      </w:tr>
      <w:tr>
        <w:trPr>
          <w:trHeight w:val="25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112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25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35301</w:t>
            </w:r>
          </w:p>
        </w:tc>
      </w:tr>
      <w:tr>
        <w:trPr>
          <w:trHeight w:val="51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122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33736</w:t>
            </w:r>
          </w:p>
        </w:tc>
      </w:tr>
      <w:tr>
        <w:trPr>
          <w:trHeight w:val="25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122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 ремонт зданий, помещений и сооружений государственных органов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926</w:t>
            </w:r>
          </w:p>
        </w:tc>
      </w:tr>
      <w:tr>
        <w:trPr>
          <w:trHeight w:val="25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122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639</w:t>
            </w:r>
          </w:p>
        </w:tc>
      </w:tr>
      <w:tr>
        <w:trPr>
          <w:trHeight w:val="51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85676</w:t>
            </w:r>
          </w:p>
        </w:tc>
      </w:tr>
      <w:tr>
        <w:trPr>
          <w:trHeight w:val="51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83572</w:t>
            </w:r>
          </w:p>
        </w:tc>
      </w:tr>
      <w:tr>
        <w:trPr>
          <w:trHeight w:val="25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 ремонт зданий, помещений и сооружений государственных органов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828</w:t>
            </w:r>
          </w:p>
        </w:tc>
      </w:tr>
      <w:tr>
        <w:trPr>
          <w:trHeight w:val="25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1276</w:t>
            </w:r>
          </w:p>
        </w:tc>
      </w:tr>
      <w:tr>
        <w:trPr>
          <w:trHeight w:val="25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7302</w:t>
            </w:r>
          </w:p>
        </w:tc>
      </w:tr>
      <w:tr>
        <w:trPr>
          <w:trHeight w:val="25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7302</w:t>
            </w:r>
          </w:p>
        </w:tc>
      </w:tr>
      <w:tr>
        <w:trPr>
          <w:trHeight w:val="76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452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бюджета района (города областного значения) и  управления коммунальной собственностью района (города областного значения)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7028</w:t>
            </w:r>
          </w:p>
        </w:tc>
      </w:tr>
      <w:tr>
        <w:trPr>
          <w:trHeight w:val="25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452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</w:t>
            </w:r>
          </w:p>
        </w:tc>
      </w:tr>
      <w:tr>
        <w:trPr>
          <w:trHeight w:val="25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452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8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</w:t>
            </w:r>
          </w:p>
        </w:tc>
      </w:tr>
      <w:tr>
        <w:trPr>
          <w:trHeight w:val="25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 деятельность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9207</w:t>
            </w:r>
          </w:p>
        </w:tc>
      </w:tr>
      <w:tr>
        <w:trPr>
          <w:trHeight w:val="25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5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9207</w:t>
            </w:r>
          </w:p>
        </w:tc>
      </w:tr>
      <w:tr>
        <w:trPr>
          <w:trHeight w:val="76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5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453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района (города областного значения)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8833</w:t>
            </w:r>
          </w:p>
        </w:tc>
      </w:tr>
      <w:tr>
        <w:trPr>
          <w:trHeight w:val="3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5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453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 ремонт зданий, помещений и сооружений государственных органов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</w:t>
            </w:r>
          </w:p>
        </w:tc>
      </w:tr>
      <w:tr>
        <w:trPr>
          <w:trHeight w:val="25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5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453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</w:t>
            </w:r>
          </w:p>
        </w:tc>
      </w:tr>
      <w:tr>
        <w:trPr>
          <w:trHeight w:val="25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4788</w:t>
            </w:r>
          </w:p>
        </w:tc>
      </w:tr>
      <w:tr>
        <w:trPr>
          <w:trHeight w:val="25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3832</w:t>
            </w:r>
          </w:p>
        </w:tc>
      </w:tr>
      <w:tr>
        <w:trPr>
          <w:trHeight w:val="25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3832</w:t>
            </w:r>
          </w:p>
        </w:tc>
      </w:tr>
      <w:tr>
        <w:trPr>
          <w:trHeight w:val="25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122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3832</w:t>
            </w:r>
          </w:p>
        </w:tc>
      </w:tr>
      <w:tr>
        <w:trPr>
          <w:trHeight w:val="25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956</w:t>
            </w:r>
          </w:p>
        </w:tc>
      </w:tr>
      <w:tr>
        <w:trPr>
          <w:trHeight w:val="25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956</w:t>
            </w:r>
          </w:p>
        </w:tc>
      </w:tr>
      <w:tr>
        <w:trPr>
          <w:trHeight w:val="76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122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956</w:t>
            </w:r>
          </w:p>
        </w:tc>
      </w:tr>
      <w:tr>
        <w:trPr>
          <w:trHeight w:val="25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779693</w:t>
            </w:r>
          </w:p>
        </w:tc>
      </w:tr>
      <w:tr>
        <w:trPr>
          <w:trHeight w:val="25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48978</w:t>
            </w:r>
          </w:p>
        </w:tc>
      </w:tr>
      <w:tr>
        <w:trPr>
          <w:trHeight w:val="51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48978</w:t>
            </w:r>
          </w:p>
        </w:tc>
      </w:tr>
      <w:tr>
        <w:trPr>
          <w:trHeight w:val="25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организаций дошкольного воспитания и обучения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48978</w:t>
            </w:r>
          </w:p>
        </w:tc>
      </w:tr>
      <w:tr>
        <w:trPr>
          <w:trHeight w:val="25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698919</w:t>
            </w:r>
          </w:p>
        </w:tc>
      </w:tr>
      <w:tr>
        <w:trPr>
          <w:trHeight w:val="51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4285</w:t>
            </w:r>
          </w:p>
        </w:tc>
      </w:tr>
      <w:tr>
        <w:trPr>
          <w:trHeight w:val="51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4285</w:t>
            </w:r>
          </w:p>
        </w:tc>
      </w:tr>
      <w:tr>
        <w:trPr>
          <w:trHeight w:val="25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694634</w:t>
            </w:r>
          </w:p>
        </w:tc>
      </w:tr>
      <w:tr>
        <w:trPr>
          <w:trHeight w:val="25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670369</w:t>
            </w:r>
          </w:p>
        </w:tc>
      </w:tr>
      <w:tr>
        <w:trPr>
          <w:trHeight w:val="25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24265</w:t>
            </w:r>
          </w:p>
        </w:tc>
      </w:tr>
      <w:tr>
        <w:trPr>
          <w:trHeight w:val="25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31796</w:t>
            </w:r>
          </w:p>
        </w:tc>
      </w:tr>
      <w:tr>
        <w:trPr>
          <w:trHeight w:val="25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31796</w:t>
            </w:r>
          </w:p>
        </w:tc>
      </w:tr>
      <w:tr>
        <w:trPr>
          <w:trHeight w:val="25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8060</w:t>
            </w:r>
          </w:p>
        </w:tc>
      </w:tr>
      <w:tr>
        <w:trPr>
          <w:trHeight w:val="51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7184</w:t>
            </w:r>
          </w:p>
        </w:tc>
      </w:tr>
      <w:tr>
        <w:trPr>
          <w:trHeight w:val="51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</w:t>
            </w:r>
          </w:p>
        </w:tc>
      </w:tr>
      <w:tr>
        <w:trPr>
          <w:trHeight w:val="51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Капитальный, текущий ремонт объектов образования в рамках реализации стратегии региональной занятости и переподготовки кадров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16500</w:t>
            </w:r>
          </w:p>
        </w:tc>
      </w:tr>
      <w:tr>
        <w:trPr>
          <w:trHeight w:val="25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Здравоохранение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</w:t>
            </w:r>
          </w:p>
        </w:tc>
      </w:tr>
      <w:tr>
        <w:trPr>
          <w:trHeight w:val="25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05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здравоохранения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</w:t>
            </w:r>
          </w:p>
        </w:tc>
      </w:tr>
      <w:tr>
        <w:trPr>
          <w:trHeight w:val="51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05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</w:t>
            </w:r>
          </w:p>
        </w:tc>
      </w:tr>
      <w:tr>
        <w:trPr>
          <w:trHeight w:val="51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05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</w:t>
            </w:r>
          </w:p>
        </w:tc>
      </w:tr>
      <w:tr>
        <w:trPr>
          <w:trHeight w:val="25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96727</w:t>
            </w:r>
          </w:p>
        </w:tc>
      </w:tr>
      <w:tr>
        <w:trPr>
          <w:trHeight w:val="25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82508</w:t>
            </w:r>
          </w:p>
        </w:tc>
      </w:tr>
      <w:tr>
        <w:trPr>
          <w:trHeight w:val="51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11796</w:t>
            </w:r>
          </w:p>
        </w:tc>
      </w:tr>
      <w:tr>
        <w:trPr>
          <w:trHeight w:val="25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11796</w:t>
            </w:r>
          </w:p>
        </w:tc>
      </w:tr>
      <w:tr>
        <w:trPr>
          <w:trHeight w:val="3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70712</w:t>
            </w:r>
          </w:p>
        </w:tc>
      </w:tr>
      <w:tr>
        <w:trPr>
          <w:trHeight w:val="25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18191</w:t>
            </w:r>
          </w:p>
        </w:tc>
      </w:tr>
      <w:tr>
        <w:trPr>
          <w:trHeight w:val="25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3740</w:t>
            </w:r>
          </w:p>
        </w:tc>
      </w:tr>
      <w:tr>
        <w:trPr>
          <w:trHeight w:val="51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38494</w:t>
            </w:r>
          </w:p>
        </w:tc>
      </w:tr>
      <w:tr>
        <w:trPr>
          <w:trHeight w:val="25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396</w:t>
            </w:r>
          </w:p>
        </w:tc>
      </w:tr>
      <w:tr>
        <w:trPr>
          <w:trHeight w:val="25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1591</w:t>
            </w:r>
          </w:p>
        </w:tc>
      </w:tr>
      <w:tr>
        <w:trPr>
          <w:trHeight w:val="82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3180</w:t>
            </w:r>
          </w:p>
        </w:tc>
      </w:tr>
      <w:tr>
        <w:trPr>
          <w:trHeight w:val="136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8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проезда участникам и инвалидам Великой Отечественной войны по странам Содружества Независимых Государств, по территории Республики Казахстан, а также оплаты им и сопровождающим их лицам расходов на питание, проживание, проезд для участия в праздничных мероприятиях в городах Москва, Астана к 65-летию Победы в Великой Отечественной войне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</w:p>
        </w:tc>
      </w:tr>
      <w:tr>
        <w:trPr>
          <w:trHeight w:val="214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8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Выплата единовременной материальной помощи участникам и инвалидам Великой Отечественной войны, а также лицам, приравненным к ним, военнослужащим, в том числе уволенным в запас (отставку), проходившим военную службу в период с 22 июня 1941 года по 3 сентября 1945 года в воинских частях, учреждениях, в военно-учебных заведениях, не входивших в состав действующей армии, награжденным медалью "За победу над Германией в Великой Отечественной войне 1941 - 1945 гг." или медалью "За победу над Японией", проработавшим (прослужившим) не менее шести месяцев в тылу в годы Великой Отечественной войны к 65-летию Победы в Великой Отечественной войне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5030</w:t>
            </w:r>
          </w:p>
        </w:tc>
      </w:tr>
      <w:tr>
        <w:trPr>
          <w:trHeight w:val="34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14219</w:t>
            </w:r>
          </w:p>
        </w:tc>
      </w:tr>
      <w:tr>
        <w:trPr>
          <w:trHeight w:val="34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14219</w:t>
            </w:r>
          </w:p>
        </w:tc>
      </w:tr>
      <w:tr>
        <w:trPr>
          <w:trHeight w:val="57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13426</w:t>
            </w:r>
          </w:p>
        </w:tc>
      </w:tr>
      <w:tr>
        <w:trPr>
          <w:trHeight w:val="51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683</w:t>
            </w:r>
          </w:p>
        </w:tc>
      </w:tr>
      <w:tr>
        <w:trPr>
          <w:trHeight w:val="25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</w:p>
        </w:tc>
      </w:tr>
      <w:tr>
        <w:trPr>
          <w:trHeight w:val="25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49465</w:t>
            </w:r>
          </w:p>
        </w:tc>
      </w:tr>
      <w:tr>
        <w:trPr>
          <w:trHeight w:val="25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13037</w:t>
            </w:r>
          </w:p>
        </w:tc>
      </w:tr>
      <w:tr>
        <w:trPr>
          <w:trHeight w:val="51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13037</w:t>
            </w:r>
          </w:p>
        </w:tc>
      </w:tr>
      <w:tr>
        <w:trPr>
          <w:trHeight w:val="25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 государственного жилищного фонда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906</w:t>
            </w:r>
          </w:p>
        </w:tc>
      </w:tr>
      <w:tr>
        <w:trPr>
          <w:trHeight w:val="25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жильем отдельных категорий граждан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6751</w:t>
            </w:r>
          </w:p>
        </w:tc>
      </w:tr>
      <w:tr>
        <w:trPr>
          <w:trHeight w:val="25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Снос аварийного и ветхого жилья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5380</w:t>
            </w:r>
          </w:p>
        </w:tc>
      </w:tr>
      <w:tr>
        <w:trPr>
          <w:trHeight w:val="25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20015</w:t>
            </w:r>
          </w:p>
        </w:tc>
      </w:tr>
      <w:tr>
        <w:trPr>
          <w:trHeight w:val="51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14515</w:t>
            </w:r>
          </w:p>
        </w:tc>
      </w:tr>
      <w:tr>
        <w:trPr>
          <w:trHeight w:val="51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инженерно-коммуникационной инфраструктуры и благоустройство населенных пунктов в рамках реализации cтратегии региональной занятости и переподготовки кадров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14515</w:t>
            </w:r>
          </w:p>
        </w:tc>
      </w:tr>
      <w:tr>
        <w:trPr>
          <w:trHeight w:val="51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5500</w:t>
            </w:r>
          </w:p>
        </w:tc>
      </w:tr>
      <w:tr>
        <w:trPr>
          <w:trHeight w:val="25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5500</w:t>
            </w:r>
          </w:p>
        </w:tc>
      </w:tr>
      <w:tr>
        <w:trPr>
          <w:trHeight w:val="25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16413</w:t>
            </w:r>
          </w:p>
        </w:tc>
      </w:tr>
      <w:tr>
        <w:trPr>
          <w:trHeight w:val="51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14926</w:t>
            </w:r>
          </w:p>
        </w:tc>
      </w:tr>
      <w:tr>
        <w:trPr>
          <w:trHeight w:val="25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6948</w:t>
            </w:r>
          </w:p>
        </w:tc>
      </w:tr>
      <w:tr>
        <w:trPr>
          <w:trHeight w:val="25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1830</w:t>
            </w:r>
          </w:p>
        </w:tc>
      </w:tr>
      <w:tr>
        <w:trPr>
          <w:trHeight w:val="25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</w:t>
            </w:r>
          </w:p>
        </w:tc>
      </w:tr>
      <w:tr>
        <w:trPr>
          <w:trHeight w:val="25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5849</w:t>
            </w:r>
          </w:p>
        </w:tc>
      </w:tr>
      <w:tr>
        <w:trPr>
          <w:trHeight w:val="51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1487</w:t>
            </w:r>
          </w:p>
        </w:tc>
      </w:tr>
      <w:tr>
        <w:trPr>
          <w:trHeight w:val="25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1487</w:t>
            </w:r>
          </w:p>
        </w:tc>
      </w:tr>
      <w:tr>
        <w:trPr>
          <w:trHeight w:val="25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86235</w:t>
            </w:r>
          </w:p>
        </w:tc>
      </w:tr>
      <w:tr>
        <w:trPr>
          <w:trHeight w:val="25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43528</w:t>
            </w:r>
          </w:p>
        </w:tc>
      </w:tr>
      <w:tr>
        <w:trPr>
          <w:trHeight w:val="51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567</w:t>
            </w:r>
          </w:p>
        </w:tc>
      </w:tr>
      <w:tr>
        <w:trPr>
          <w:trHeight w:val="25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567</w:t>
            </w:r>
          </w:p>
        </w:tc>
      </w:tr>
      <w:tr>
        <w:trPr>
          <w:trHeight w:val="25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42961</w:t>
            </w:r>
          </w:p>
        </w:tc>
      </w:tr>
      <w:tr>
        <w:trPr>
          <w:trHeight w:val="25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455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42060</w:t>
            </w:r>
          </w:p>
        </w:tc>
      </w:tr>
      <w:tr>
        <w:trPr>
          <w:trHeight w:val="25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455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сохранности историко-культурного наследия и доступа к ним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901</w:t>
            </w:r>
          </w:p>
        </w:tc>
      </w:tr>
      <w:tr>
        <w:trPr>
          <w:trHeight w:val="25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4895</w:t>
            </w:r>
          </w:p>
        </w:tc>
      </w:tr>
      <w:tr>
        <w:trPr>
          <w:trHeight w:val="25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4895</w:t>
            </w:r>
          </w:p>
        </w:tc>
      </w:tr>
      <w:tr>
        <w:trPr>
          <w:trHeight w:val="30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465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4403</w:t>
            </w:r>
          </w:p>
        </w:tc>
      </w:tr>
      <w:tr>
        <w:trPr>
          <w:trHeight w:val="51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465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 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492</w:t>
            </w:r>
          </w:p>
        </w:tc>
      </w:tr>
      <w:tr>
        <w:trPr>
          <w:trHeight w:val="25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22759</w:t>
            </w:r>
          </w:p>
        </w:tc>
      </w:tr>
      <w:tr>
        <w:trPr>
          <w:trHeight w:val="25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17002</w:t>
            </w:r>
          </w:p>
        </w:tc>
      </w:tr>
      <w:tr>
        <w:trPr>
          <w:trHeight w:val="25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455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15466</w:t>
            </w:r>
          </w:p>
        </w:tc>
      </w:tr>
      <w:tr>
        <w:trPr>
          <w:trHeight w:val="25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455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1536</w:t>
            </w:r>
          </w:p>
        </w:tc>
      </w:tr>
      <w:tr>
        <w:trPr>
          <w:trHeight w:val="25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5757</w:t>
            </w:r>
          </w:p>
        </w:tc>
      </w:tr>
      <w:tr>
        <w:trPr>
          <w:trHeight w:val="25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456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газеты и журналы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</w:t>
            </w:r>
          </w:p>
        </w:tc>
      </w:tr>
      <w:tr>
        <w:trPr>
          <w:trHeight w:val="51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456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телерадиовещание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557</w:t>
            </w:r>
          </w:p>
        </w:tc>
      </w:tr>
      <w:tr>
        <w:trPr>
          <w:trHeight w:val="51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15053</w:t>
            </w:r>
          </w:p>
        </w:tc>
      </w:tr>
      <w:tr>
        <w:trPr>
          <w:trHeight w:val="25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5377</w:t>
            </w:r>
          </w:p>
        </w:tc>
      </w:tr>
      <w:tr>
        <w:trPr>
          <w:trHeight w:val="51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455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5211</w:t>
            </w:r>
          </w:p>
        </w:tc>
      </w:tr>
      <w:tr>
        <w:trPr>
          <w:trHeight w:val="25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455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</w:t>
            </w:r>
          </w:p>
        </w:tc>
      </w:tr>
      <w:tr>
        <w:trPr>
          <w:trHeight w:val="25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5380</w:t>
            </w:r>
          </w:p>
        </w:tc>
      </w:tr>
      <w:tr>
        <w:trPr>
          <w:trHeight w:val="51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456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3994</w:t>
            </w:r>
          </w:p>
        </w:tc>
      </w:tr>
      <w:tr>
        <w:trPr>
          <w:trHeight w:val="25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456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региональных программ в сфере молодежной политики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1291</w:t>
            </w:r>
          </w:p>
        </w:tc>
      </w:tr>
      <w:tr>
        <w:trPr>
          <w:trHeight w:val="25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456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</w:t>
            </w:r>
          </w:p>
        </w:tc>
      </w:tr>
      <w:tr>
        <w:trPr>
          <w:trHeight w:val="25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4296</w:t>
            </w:r>
          </w:p>
        </w:tc>
      </w:tr>
      <w:tr>
        <w:trPr>
          <w:trHeight w:val="51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465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4202</w:t>
            </w:r>
          </w:p>
        </w:tc>
      </w:tr>
      <w:tr>
        <w:trPr>
          <w:trHeight w:val="25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465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</w:t>
            </w:r>
          </w:p>
        </w:tc>
      </w:tr>
      <w:tr>
        <w:trPr>
          <w:trHeight w:val="51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34009</w:t>
            </w:r>
          </w:p>
        </w:tc>
      </w:tr>
      <w:tr>
        <w:trPr>
          <w:trHeight w:val="25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18048</w:t>
            </w:r>
          </w:p>
        </w:tc>
      </w:tr>
      <w:tr>
        <w:trPr>
          <w:trHeight w:val="25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3512</w:t>
            </w:r>
          </w:p>
        </w:tc>
      </w:tr>
      <w:tr>
        <w:trPr>
          <w:trHeight w:val="51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453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8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социальной поддержки специалистов социальной сферы сельских населенных пунктов за счет целевого трансферта из республиканского бюджета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3512</w:t>
            </w:r>
          </w:p>
        </w:tc>
      </w:tr>
      <w:tr>
        <w:trPr>
          <w:trHeight w:val="25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 областного значения)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7514</w:t>
            </w:r>
          </w:p>
        </w:tc>
      </w:tr>
      <w:tr>
        <w:trPr>
          <w:trHeight w:val="51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462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7489</w:t>
            </w:r>
          </w:p>
        </w:tc>
      </w:tr>
      <w:tr>
        <w:trPr>
          <w:trHeight w:val="25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001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</w:tr>
      <w:tr>
        <w:trPr>
          <w:trHeight w:val="30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001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7022</w:t>
            </w:r>
          </w:p>
        </w:tc>
      </w:tr>
      <w:tr>
        <w:trPr>
          <w:trHeight w:val="39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001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473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5522</w:t>
            </w:r>
          </w:p>
        </w:tc>
      </w:tr>
      <w:tr>
        <w:trPr>
          <w:trHeight w:val="30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473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</w:p>
        </w:tc>
      </w:tr>
      <w:tr>
        <w:trPr>
          <w:trHeight w:val="25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6744</w:t>
            </w:r>
          </w:p>
        </w:tc>
      </w:tr>
      <w:tr>
        <w:trPr>
          <w:trHeight w:val="25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6744</w:t>
            </w:r>
          </w:p>
        </w:tc>
      </w:tr>
      <w:tr>
        <w:trPr>
          <w:trHeight w:val="57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463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6732</w:t>
            </w:r>
          </w:p>
        </w:tc>
      </w:tr>
      <w:tr>
        <w:trPr>
          <w:trHeight w:val="25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463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</w:tr>
      <w:tr>
        <w:trPr>
          <w:trHeight w:val="51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9217</w:t>
            </w:r>
          </w:p>
        </w:tc>
      </w:tr>
      <w:tr>
        <w:trPr>
          <w:trHeight w:val="28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9217</w:t>
            </w:r>
          </w:p>
        </w:tc>
      </w:tr>
      <w:tr>
        <w:trPr>
          <w:trHeight w:val="30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473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9217</w:t>
            </w:r>
          </w:p>
        </w:tc>
      </w:tr>
      <w:tr>
        <w:trPr>
          <w:trHeight w:val="25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10699</w:t>
            </w:r>
          </w:p>
        </w:tc>
      </w:tr>
      <w:tr>
        <w:trPr>
          <w:trHeight w:val="25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10699</w:t>
            </w:r>
          </w:p>
        </w:tc>
      </w:tr>
      <w:tr>
        <w:trPr>
          <w:trHeight w:val="3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6932</w:t>
            </w:r>
          </w:p>
        </w:tc>
      </w:tr>
      <w:tr>
        <w:trPr>
          <w:trHeight w:val="55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467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6919</w:t>
            </w:r>
          </w:p>
        </w:tc>
      </w:tr>
      <w:tr>
        <w:trPr>
          <w:trHeight w:val="25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467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</w:tr>
      <w:tr>
        <w:trPr>
          <w:trHeight w:val="3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градостроительства района (города областного значения)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3767</w:t>
            </w:r>
          </w:p>
        </w:tc>
      </w:tr>
      <w:tr>
        <w:trPr>
          <w:trHeight w:val="51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468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3647</w:t>
            </w:r>
          </w:p>
        </w:tc>
      </w:tr>
      <w:tr>
        <w:trPr>
          <w:trHeight w:val="25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468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</w:tr>
      <w:tr>
        <w:trPr>
          <w:trHeight w:val="25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25429</w:t>
            </w:r>
          </w:p>
        </w:tc>
      </w:tr>
      <w:tr>
        <w:trPr>
          <w:trHeight w:val="25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25429</w:t>
            </w:r>
          </w:p>
        </w:tc>
      </w:tr>
      <w:tr>
        <w:trPr>
          <w:trHeight w:val="51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3483</w:t>
            </w:r>
          </w:p>
        </w:tc>
      </w:tr>
      <w:tr>
        <w:trPr>
          <w:trHeight w:val="51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3483</w:t>
            </w:r>
          </w:p>
        </w:tc>
      </w:tr>
      <w:tr>
        <w:trPr>
          <w:trHeight w:val="51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21946</w:t>
            </w:r>
          </w:p>
        </w:tc>
      </w:tr>
      <w:tr>
        <w:trPr>
          <w:trHeight w:val="25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21946</w:t>
            </w:r>
          </w:p>
        </w:tc>
      </w:tr>
      <w:tr>
        <w:trPr>
          <w:trHeight w:val="25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14956</w:t>
            </w:r>
          </w:p>
        </w:tc>
      </w:tr>
      <w:tr>
        <w:trPr>
          <w:trHeight w:val="25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4799</w:t>
            </w:r>
          </w:p>
        </w:tc>
      </w:tr>
      <w:tr>
        <w:trPr>
          <w:trHeight w:val="25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4799</w:t>
            </w:r>
          </w:p>
        </w:tc>
      </w:tr>
      <w:tr>
        <w:trPr>
          <w:trHeight w:val="51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469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4518</w:t>
            </w:r>
          </w:p>
        </w:tc>
      </w:tr>
      <w:tr>
        <w:trPr>
          <w:trHeight w:val="25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469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</w:t>
            </w:r>
          </w:p>
        </w:tc>
      </w:tr>
      <w:tr>
        <w:trPr>
          <w:trHeight w:val="25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10157</w:t>
            </w:r>
          </w:p>
        </w:tc>
      </w:tr>
      <w:tr>
        <w:trPr>
          <w:trHeight w:val="25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2700</w:t>
            </w:r>
          </w:p>
        </w:tc>
      </w:tr>
      <w:tr>
        <w:trPr>
          <w:trHeight w:val="25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452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2700</w:t>
            </w:r>
          </w:p>
        </w:tc>
      </w:tr>
      <w:tr>
        <w:trPr>
          <w:trHeight w:val="51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7457</w:t>
            </w:r>
          </w:p>
        </w:tc>
      </w:tr>
      <w:tr>
        <w:trPr>
          <w:trHeight w:val="60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7437</w:t>
            </w:r>
          </w:p>
        </w:tc>
      </w:tr>
      <w:tr>
        <w:trPr>
          <w:trHeight w:val="25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</w:tr>
      <w:tr>
        <w:trPr>
          <w:trHeight w:val="25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42810</w:t>
            </w:r>
          </w:p>
        </w:tc>
      </w:tr>
      <w:tr>
        <w:trPr>
          <w:trHeight w:val="25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15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42810</w:t>
            </w:r>
          </w:p>
        </w:tc>
      </w:tr>
      <w:tr>
        <w:trPr>
          <w:trHeight w:val="25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15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42810</w:t>
            </w:r>
          </w:p>
        </w:tc>
      </w:tr>
      <w:tr>
        <w:trPr>
          <w:trHeight w:val="25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15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452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9734</w:t>
            </w:r>
          </w:p>
        </w:tc>
      </w:tr>
      <w:tr>
        <w:trPr>
          <w:trHeight w:val="51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8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в вышестоящие бюджеты в связи с изменением фонда оплаты труда в бюджетной сфере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33076</w:t>
            </w:r>
          </w:p>
        </w:tc>
      </w:tr>
      <w:tr>
        <w:trPr>
          <w:trHeight w:val="30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КРЕДИТОВАНИЕ: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11 444</w:t>
            </w:r>
          </w:p>
        </w:tc>
      </w:tr>
      <w:tr>
        <w:trPr>
          <w:trHeight w:val="25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11 573</w:t>
            </w:r>
          </w:p>
        </w:tc>
      </w:tr>
      <w:tr>
        <w:trPr>
          <w:trHeight w:val="51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11573</w:t>
            </w:r>
          </w:p>
        </w:tc>
      </w:tr>
      <w:tr>
        <w:trPr>
          <w:trHeight w:val="30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11573</w:t>
            </w:r>
          </w:p>
        </w:tc>
      </w:tr>
      <w:tr>
        <w:trPr>
          <w:trHeight w:val="30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11573</w:t>
            </w:r>
          </w:p>
        </w:tc>
      </w:tr>
      <w:tr>
        <w:trPr>
          <w:trHeight w:val="51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 социальной сферы сельских населенных пунктов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11573</w:t>
            </w:r>
          </w:p>
        </w:tc>
      </w:tr>
      <w:tr>
        <w:trPr>
          <w:trHeight w:val="25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</w:t>
            </w:r>
          </w:p>
        </w:tc>
      </w:tr>
      <w:tr>
        <w:trPr>
          <w:trHeight w:val="30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16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</w:t>
            </w:r>
          </w:p>
        </w:tc>
      </w:tr>
      <w:tr>
        <w:trPr>
          <w:trHeight w:val="30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16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</w:t>
            </w:r>
          </w:p>
        </w:tc>
      </w:tr>
      <w:tr>
        <w:trPr>
          <w:trHeight w:val="30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16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452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8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местного бюджета физическим лицам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</w:t>
            </w:r>
          </w:p>
        </w:tc>
      </w:tr>
      <w:tr>
        <w:trPr>
          <w:trHeight w:val="30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АКТИВАМИ: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-28 907</w:t>
            </w:r>
          </w:p>
        </w:tc>
      </w:tr>
      <w:tr>
        <w:trPr>
          <w:trHeight w:val="25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ПРОФИЦИТА) БЮДЖЕТА: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28 907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