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08c8" w14:textId="157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декабря 2010 года N 196-32-4. Зарегистрировано Управлением юстиции Иртышского района Павлодарской области 31 декабря 2010 года N 12-7-113.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Иртышского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2 436 305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2 168 518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2 458 837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34 112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Иртышского района Павлодарской области от 24.10.2011 </w:t>
      </w:r>
      <w:r>
        <w:rPr>
          <w:rFonts w:ascii="Times New Roman"/>
          <w:b w:val="false"/>
          <w:i w:val="false"/>
          <w:color w:val="000000"/>
          <w:sz w:val="28"/>
        </w:rPr>
        <w:t>N 240-39-4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Иртышского района Павлодарской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241-40-4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2011 год объем субвенции, передаваемой из областного бюджета в сумме 1 584 869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2011 год резерв местного исполнительного органа района в сумме 4 995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Сохранить повышение на 25 процентов окладов и тарифных ставок специалистам социального обеспечения, образования, культуры, работающих в сельской местности и не являющихся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(подпрограмм) села и сельского округа, финансируемых из районного бюджета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Кажатова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241-40-4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(ХХХХ внеочередная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Иртышского района Павлодарской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241-40-4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31"/>
        <w:gridCol w:w="631"/>
        <w:gridCol w:w="8319"/>
        <w:gridCol w:w="310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2436305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4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4"/>
        <w:gridCol w:w="677"/>
        <w:gridCol w:w="656"/>
        <w:gridCol w:w="7444"/>
        <w:gridCol w:w="312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2458837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1347765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68789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398461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52"/>
        <w:gridCol w:w="588"/>
        <w:gridCol w:w="8299"/>
        <w:gridCol w:w="312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1775859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91"/>
        <w:gridCol w:w="633"/>
        <w:gridCol w:w="612"/>
        <w:gridCol w:w="7583"/>
        <w:gridCol w:w="31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2049434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230572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199972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6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19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4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1403691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1295104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1253751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12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3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95813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</w:t>
            </w:r>
          </w:p>
        </w:tc>
      </w:tr>
      <w:tr>
        <w:trPr>
          <w:trHeight w:val="18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18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12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16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13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 района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13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13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24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16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88"/>
        <w:gridCol w:w="631"/>
        <w:gridCol w:w="8300"/>
        <w:gridCol w:w="312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277977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13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2"/>
        <w:gridCol w:w="677"/>
        <w:gridCol w:w="634"/>
        <w:gridCol w:w="7510"/>
        <w:gridCol w:w="31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2081709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244984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16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18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13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1395384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86909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86909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1279197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1277069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1234363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3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4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125451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102039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19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19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13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11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11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54535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13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16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3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 района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3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23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12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16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46"/>
        <w:gridCol w:w="667"/>
        <w:gridCol w:w="104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села и сельского округа,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019"/>
        <w:gridCol w:w="2686"/>
        <w:gridCol w:w="6758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программы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41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Голубовка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42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насел.пунктов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44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Амангельды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насел.пунктов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44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36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насел.пунктов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41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насел.пунктов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41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Косколь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насел.пунктов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6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9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Кызылкак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38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Ленино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30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7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Майконыр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4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Панфилово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6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Иртышск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30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33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Тохта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4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