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f265" w14:textId="3aff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помощи отдельным категориям граждан Иртышского района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25 февраля 2010 года N 68/1. Зарегистрировано Управлением юстиции Иртышского района Павлодарской области 27 марта 2010 года N 12-7-98. Утратило силу - постановлением акимата Иртышского района Павлодарской области от 11 апреля 2011 года N 168/2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Иртышского района Павлодарской области от 11.04.2011 N 168/2.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N 754 "О некоторых вопросах реабилитации инвалидов",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(очередная ХXII сессия, IV созыв) от 24 декабря 2009 года N 138-22-4 "О районном бюджете на 2010 - 2012 годы", в целях оказания социальной помощи отдельным категориям граждан,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состав комиссии по назначению социальной помощи отдельным категориям граждан Иртышского района (далее – Комиссия),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проводить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Категории граждан, имеющие право на социальную выплату: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граждане, лица, вернувшиеся из мест лишения свободы - для проведения документирования;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малообеспеченные граждане, нуждающиеся в лечении: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онкологических заболеваний и лица, страдающие синдромом приобретенного иммунодефицита, независимо от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1 группы по зрению, независимо от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с хроническими формами заболеваний, со среднедушевым доходом ниже продовольственной корзины;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3) Одиноким и одиноко проживающим обслуживаемым отделением социальной помощи на дому, получателям государственной адресной социальной помощи (далее ГАСП) и семьям имеющих детей до 18 лет, получающих государственное пособие (далее ГДП);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участники и инвалиды ВОВ, приравненные к участникам войны, вдовы погибших воинов, не вступившие в повторный брак, одинокие, одиноко проживающие пенсионеры - к знаменательным датам и праздничным дням: Новый год, 8 Марта,  Наурыз Мейрамы, День пожилых людей, День Независимости;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многодетные матери, награжденные подвесками "Алтын алқа" и "Күмiс алқа", имеющие 4-х и более детей к 8 марта;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многодетные матери, награжденные подвесками "Алтын алқа" и "Күмiс алқа" - разовая единовременная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малообеспеченные семьи, имеющие несовершеннолетних детей, сироты, дети-инвалиды – материальная помощь к Новому году, Дню защиты детей и Дню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выпускники средних школ из семей - получателей адресной социальной помощи, малообеспеченных семей и оставшиеся без попечения родителей - для оплаты обучения в высших учебных заведениях (далее - ВУЗ) за 1-ый, 2-ой, 3-й, 4-ый, 5-ый и 6-ой курс обучения, ежемесячная оплата за проживание, питание и проезд к месту жительства, оплата на период прохождения интернатуры;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студенты из малообеспеченных семей и оставшиеся без попечения родителей, обучающиеся в средних профессиональных учебных заведениях (далее - СПУЗ) на период 2010 - 2011 учебного года, ежемесячная оплата за проживание, питание и проезд к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инвалиды и участники ВОВ: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помощь на приобретение лекарств;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подарочные наборы от акима района - ко Дню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абонентскую плату за телефон;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проезда до областного центра и обратно один раз в год, согласно справки товарищества с ограниченной ответственностью Иртышское пассажирское автотранспортное предприятие (далее – ТОО Иртышское ПАТП), независимо от наличия проездных билетов;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проезда в Республиканские госпитали, согласно проездным документам;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зубопротезирование;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юбилейным датам;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малообеспеченные семьи, имеющие детей школьного возраста материальная помощь к новому учебному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пенсионеры кому за 80, 90, 100 лет - ко Дню пожилых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туберкулезные больные - на оплату проезда по направлению управления здравоохранения в пределах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стоимости проезда на лечение, по направлению врача, в пределах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участники ликвидации последствий аварии на Чернобыльской атомной электростанции (далее - ЧАЭС) и войны в Афганистане ежеквартально на оздоровление в случае выезда на санаторно-курортное лечение, единовременно к 7 мая, ко Дню вывода войск из Афганистана, участникам боевых действий в Афганистане ко Дню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материальная помощь безработным, направленным на профессиональное обучение сроком на три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больные туберкулезом, прошедшим стационарный курс лечения - на усиленное питание в течение 6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семьи, имеющие детей инвалидов больных детским церебральным параличом (далее – ДЦП) – для отправки в областной реабилитационный центр,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Участники ВОВ и приравненные к ним лица, инвалиды, направляемые на санаторно-курортное лечение - на оплату за проезд;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на погребение независимо от дохода и состава семьи следующих категории граждан (кроме получателей пенсий и государственных социальных пособий):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безработные, состоящие на учете в центре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работавшие предпенсионного возраста мужчин с 60 лет, женщин с 55 лет независимо от регистрации в органах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работавшие участники боевых действий в Афганистане, ликвидации последствий аварии на ЧАЭС, независимо от возраста и регистрации в органах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умершие вследствие онкологического, туберкулезного заболевания, синдрома приобретенного иммунодефицита;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умершие военнослужащие срочной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дети, и лица не старше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одинокие матери, воспитывающие детей-инвалидов до 16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молодые специалисты - врачи и учителя, выпускники ВУЗов и СПУЗов, профессиональных учебных заведений, прибывшие для работы в учебные и лечебные заведения района и трудоустроенные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несовершеннолетние дети, которые по разным причинам остались без попечительства и опеки со стороны родителей или родственников, не имеющие опекунов и постоянного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лица, оставшиеся без средств к существованию в следствии пожара, стихийного бедствия, несчастного случая, чрезвычайной ситуации при частичном повреждении предметов домашнего обихода, вещей, квартиры (не зависимо от ранее полученной единовременной помощи), независимо от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малообеспеченные граждане из числа получателей государственной адресной социальной помощи (далее - ГАСП), получателям государственных детских пособии (далее - ГДП) для покупки скота с грубыми кормами на развитие личного подворья, а также для развития птицеводства и огородничества;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ежемесячная материальная помощь отдельным категориям граждан на оплату жилищно-коммунальных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чернобыльцам;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афганцам;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блокады Ленинграда;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узникам концлагерей;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Венгерских событий;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пенсионерам, получающим минимальную пенсию на 1 января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 получающим пенсию при неполном стаже по состоянию на 1 января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лицам освободившимся из мест лишения свободы - единовременная материальная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демобилизованным военнослужащим срочной службы - единовременная материальная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единовременная материальная помощь участникам и инвалидам ВОВ на проведение и установку электро-котлов, питьевой воды, канализации и капитальный ремонт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лицам, без определенного места проживания и безработные -  материальная помощь ежемесячно до трех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беременным женщинам проживающим в сельской местности, при условии постановки на учет в сроке беременности до 12 недель;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малообеспеченным гражданам из числа безработных и инвалидов, зарегистрированных в отделе занятости и социальных программ для развития птицеводства и огородничества в период прохождения трудовой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вдовам инвалидов ВОВ, не вступившим в повторный брак, труженикам тыла, имеющих награды за Доблестный труд в годы Великой Отечественной войны, узникам концлагерей, жителям блокады Ленинграда - единовременная материальная помощь ко Дню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матерям, имеющих детей до года пользующихся искусственным вскармливанием, для приобретения детского питания - ежемесячная материальная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вдовам инвалидов ВОВ, не вступившим в повторный брак, труженикам тыла, имеющих награды за Доблестный труд в годы Великой Отечественной войны, узникам концлагерей, почетным гражданам, многодетным матерям имеющих четырех и более детей до 18 лет, одинокие и одиноко проживающие пенсионеры обслуживаемые социальным отделением на дому - единовременная материальная помощь на подвод питьевой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на содержание в мини-центрах детей получателей ГАСП и ГДП";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инвалидам, охваченным социальными услугами специалистом жестового языка и индивидуальным помощником, ко Дню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на приобретение клиентского приемного оборудования для цифрового спутникового телевидения, получателям государственной адресной социальной помощи (далее - ГАСП) и семьям, имеющим детей до 18 лет, получающим государственное пособие (далее - ГДП), инвалидам и участникам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акимата Иртышского района Павлодарской области от 07.10.2010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358/8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01.12.2010 </w:t>
      </w:r>
      <w:r>
        <w:rPr>
          <w:rFonts w:ascii="Times New Roman"/>
          <w:b w:val="false"/>
          <w:i w:val="false"/>
          <w:color w:val="000000"/>
          <w:sz w:val="28"/>
        </w:rPr>
        <w:t>N 416/8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получения социальной помощи необходимо предоставлять в Отдел следующие документы по каждой категории, указанной в пункте 2 настоящего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категории, указанной в подпункте 1) пункта 2 заявление лица, имеющего право на данную социальную выплату, лицевой счет в акционерном обществе "Казпочта" (далее – АО Казпочта) или в банке второго уровня, справка об освобождении из мест лишения свободы, удостоверение личности, книга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категории, указанной в подпункте 2) пункта 2 заявление лица, имеющего право на данную социальную выплату, лицевой счет в АО "Казпочта" или в банке второго уровня, удостоверение личности, книга регистрации граждан, акта обследования жилищно-бытовых условий, справка о доходах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категории указанной в подпунктах 3), 4), 10), 14), 18), 25), 28), 29), 33), 34) пункта 2 список с указанием фамилии, имени, отчества, вида получаемого государственного специального пособия, предоставляемого Иртышским отделением ГЦВП, советом ветеранов войны и труда района, комиссией по делам  женщин и семейно-демографической политики, согласно списков акимов сел и сельских округов, отдела занятости и социальных программ, номер лицевого счета в почтовом отделении АО "Казпочта" или банках второго уровня. На зубопротезирование дополнительно предоставляется справка с зубопротезного кабинета. На санаторно-курортное лечение санаторно-курортная карта.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дополнительно для категории, указанной в подпункте 14) удостоверение участника ликвидации последствий аварии на Чернобыльской атомной электростанций (далее ЧАЭС) или участника Афганской войны, медицинская справка из лечебного учреждения о необходимости оздоровления – ежеквартально, книга регистрации граждан,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категории, указанной в подпункте 6), 7) пункта 2 заявление лица, имеющего право на данную социальную выплату, лицевой счет в АО "Казпочта" или в банке второго уровня, удостоверение личности, копии удостоверении подвесок "Алтын алқа", "Күміс алқа", книга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категории, указанной в подпункте 7), 22) пункта 2 заявление лица, имеющего право на данную социальную выплату, лицевой счет в АО "Казпочта" или в банке второго уровня, удостоверение личности, книга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категории, указанной в подпункте 8), 9) пункта 2 договора на оказание образовательных услуг, справки из учебного заведения о переводе на следующий курс и об итогах прошедшего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Помощь оказывается на основании списков государственного учреждения "Отдел образования Иртышского района". В списках указываются фамилия, имя, отчество ребенка, дата рождения и статус, фамилия, имя, отчество опекуна место проживания, лицевой счет, номер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категории, указанной в подпункте 12) пункта 2 на основании списков, согласованных с Иртышским районным отделением ГЦВП. Заявление с указанием лицевого счета, книга регистрации граждан, копия пенсионного удостоверения 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категории, указанной в подпункте 13), 17) пункта 2 выплаты производятся на основании списков, государственного учреждения "Противотуберкулезная больница"; номер лицевого счета в АО "Казпочта" или банках второго уровня, удостоверение личности, книга регистрации граждан; направление врача, проездные билеты;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категории, указанной в подпункте 15) пункта 2 заявление лица, имеющего право на данную социальную выплату, с указанием в нем лицевого счета в АО " Казпочта" или банках второго уровня, копию удостоверения личности, книга регистрации граждан, направление на профобучение, справка с центра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категории, указанной в подпункте 17), 20) пункта 2 заявление лица, имеющего право на данную социальную выплату, с указанием в нем лицевого счета в АО "Казпочта" или банках второго уровня, копию удостоверения личности, книга регистрации граждан, справки с врачебной консультативной комиссии, медико-социальной экспертной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категории, указанной в подпункте 19) пункта 2 заявление лица, осуществляющего захоронение, с указанием в нем лицевого счета в АО "Казпочта" или банках второго уровня, копию удостоверения личности, книга регистрации граждан, свидетельство о смерти умершего, документы, подтверждающие статус умершего;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для категорий, указанных в подпункте 21) пункта 2 (только выпускники высших учебных заведений медицинских и педагогических специальностей) - для выплаты единовременной материальной помощи – заявление с указанием номера лицевого счета в почтовом отделении акционерного общества "Казпочта" или банках второго уровня, копии удостоверения личности, регистрационного номера налогоплательщика, социального индивидуального кода, диплома об окончании ВУЗа, приказа о приеме на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для категории, указанной в подпункте 23) пункта 2 заявление лица, имеющего право на данную социальную выплату, с указанием в нем лицевого счета в АО "Казпочта" или банках второго уровня, копию удостоверения личности, книга регистрации граждан, заключение с противопожарной службы, заключение управления по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для категории, указанной в подпункте 24) пункта 2 заявление лица, имеющего право на данную социальную выплату, с указанием лицевого счета, удостоверения личности, справки ветеринарного врача, паспорта крупного рогатого скота (далее КРС), договора на поставку товаров, обязательства о развитии личного подворья и ходатайства акимов сел и сельских округов, имеющих в наличии КРС – заявление на приобретение грубых кормов, паспорт КРС;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для категории, указанной в подпункте 26) пункта 2 на основании личного заявления с указанием лицевого счета, справки об освобождении из мест лишения свободы, ксерокопии удостоверения личности, книга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для категории, указанной в подпункте 27) пункта 2 заявление лица, имеющего право на данную социальную выплату, с указанием в нем лицевого счета в АО "Казпочта" или банках второго уровня, копию удостоверения личности, военного билета, справка с отдела по делам обороны, книга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для категории, указанной в подпункте 29) пункта 2 заявление лица, имеющего право на данную социальную выплату, с указанием в нем лицевого счета в АО "Казпочта" или банках второго уровня, копию удостоверение личности, справки с отдела занятости и ходатайства акимов сел 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для категории, указанной в подпункте 30), 33) пункта 2 выплаты производятся на основании заявления с указанием лицевого счета, копии удостоверения личности, книга регистрации граждан и справки с медицинского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для категории, указанной в подпункте 31) пункта 2 заявление лица, из числа безработных, имеющего право на данную социальную выплату, с указанием лицевого счета, удостоверения личности, справки с отдела занятости и ходатайства акимов сел и сельских округов, книга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для категории, указанной в подпункте 28), 34) пункта 2 заявление лица, имеющего право на данную социальную выплату, с указанием лицевого счета, удостоверения личности, книга регистрации граждан и сметы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для категории указанной в подпункте 35) – заявление, списки заведующей отделением социальной помощи на дому, списки отдела занятости и социальных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для категории указанной в подпункте 36) - списки заведующей отделением социальной помощи на дому, списки отдела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для категории, указанной в подпункте 37) – заявление, списки отдела занятости и социальных программ, списки совета ветеранов войны 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постановлениями акимата Иртышского района Павлодарской области от 07.10.2010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358/8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01.12.2010 </w:t>
      </w:r>
      <w:r>
        <w:rPr>
          <w:rFonts w:ascii="Times New Roman"/>
          <w:b w:val="false"/>
          <w:i w:val="false"/>
          <w:color w:val="000000"/>
          <w:sz w:val="28"/>
        </w:rPr>
        <w:t>N 416/8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акимата Иртышского района" назначать социальную выплату и оказывать услуги категориям граждан, указанным в пункте 2 настоящего постановления, по видам: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 указанной в подпункте 1) минимальный размер - 1 месячный расчетный показатель (далее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категории указанной в подпункте 2) - для категории лиц указанных в первом подпункте – в размере 7,9 МРП; во втором и третьем подпунктах - в размере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категории указанной в подпункте 3) на годовую подписку на районную газету "Иртыш", "Ертіс нұры", на областные газеты "Наш край", "Сарыарка самалы", "Звезда прииртышья", на республиканские газеты "Егемен Казахстан", "Казахстанская правда" по фактической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категории указанной в подпункте 4) к знаменательным датам и праздничным дням: Новый год, 8 марта, Наурыз Мейрамы, День пожилых, День Независимости; - в размере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категории указанной в подпункте 5) многодетным матерям награжденным подвеской "Алтын алқа" и " Куміс алқа", имеющие 4-х и более детей, к 8 марта - в размере 3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категории указанной в подпункте 6) многодетные матери, награжденным подвеской "Алтын алқа" - в размере не более 1,5 МРП, " Куміс алқа" - в размере 1,0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категории указанной в подпункте 7) малообеспеченные семьи, имеющие несовершеннолетних детей, сироты, дети-инвалиды к Новому году, Дню защите детей и Дню инвалидов – в размере 3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категории указанной в подпункте 8) выпускникам средних школ из семей – получателей адресной социальной помощи, малообеспеченных семей и оставшиеся без попечения родителей - для оплаты обучения в высших учебных заведениях (далее – ВУЗ) за 1-ый, 2-ой, 3-й, 4-ый, 5-ый и 6-ый курс обучения и студентам на период прохождения интернатуры – по полной стоимости согласно заключенного договора, ежемесячная оплата за проживание, питание и проезд к месту жительства – в размере 5,5 МРП на период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категории указанной в подпункте 9) студентам на обучение в СПУЗ ах области - по полной стоимости обучения согласно заключенного договора, ежемесячная оплата за проживание, питание и проезд к месту жительства – в размере 5,5 МРП на период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категории указанной в подпункте 10) инвалидам и участникам ВОВ ежемесячная помощь на приобретение лекарств - в размере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подарочные наборы ко Дню Победы (в случае смерти инвалида или участника ВОВ ежегодно в период с 1 апреля по 9 мая подарочный набор вручается семье) - в размере 22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жилья – в размере 10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абонентскую плату за телефон – в размере установленных тарифов районного узла телекоммуникации;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проезда до областного центра и обратно один раз в год, согласно справки ТОО "Иртышское ПАТП", независимо от наличия проездных билетов - в размере 1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проезда в Республиканские госпитали, согласно проездным документам;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зубопротезирование – в размере 11,8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к юбилейным датам - в размере 0,8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категории указанной в подпункте 11) малообеспеченные семьи, к новому учебному году – в размере 11,8 МРП на одного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для категории указанной в подпункте 12) пенсионерам, ко Дню пожилых кому: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80 лет - в размере 1,6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90 лет- в размере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100 и более лет – в размере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для категории указанной в подпункте 13) туберкулезные больные – на оплату по направлению управления здравоохранения в пределах республики; на оплату стоимости проезда на лечение, по направлению врача, в пределах области – согласно проездным документам;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для категории указанной в подпункте 14) участникам ликвидации последствий аварии на ЧАЭС и войны в Афганистане ежеквартальная на оздоровление – в размере 2 МРП, в случае выезда на санаторно-курортное лечение, к 7 мая – в размере 4 МРП, ко Дню вывода войск из Афганистана - в размере 5 МРП, участникам боевых действий в Афганистане, ко Дню Победы – в размере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для категории указанной в подпункте 15) материальная помощь безработным, направленным на профессиональное обучение – в размере 4 МРП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для категории указанной в подпункте 16) больным туберкулезом на усиленное питание – в размере 23,6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для категории указанной в подпункте 17) семьи, имеющие детей инвалидов больных детским церебральным параличом (далее - ДЦП) – для отправки в областной реабилитационный центр - в размере 7,9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для категории указанной в подпункте 18) оплата проезда гражданам, направляемым на санаторно-курортное лечение: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Ардагерлер үйі, Агарту – в размере 1,6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Мойылды - в размере 1,6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Жеке батыр – в размере 7,9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Алматы – в размере 11,8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для категории указанной в подпункте 19) на погребение не зависимо от дохода и состава семьи - в размере 23,0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для категории указанной в подпункте 20) одинокие матери, воспитывающие детей-инвалидов детства до 16 лет – ежемесячно в размере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для категории указанной в подпункте 21) единовременная доплата молодым специалистам – учителям, трудоустроенным по специальности, выпускникам ВУЗов - в размере 2,0 МРП, без учета выделенных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врачам, трудоустроенным по специальности выпускникам ВУЗов - в размере 71 МРП, без учета выделенных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для категории указанной в подпункте 22) ежеквартальная материальная помощь несовершеннолетним детям, которые по разным причинам остались без попечительства и опеки со стороны родителей или родственников, не имеющим опекунов и постоянного места жительства, не зависимо от доходов - в размере 3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для категории указанной в подпункте 23) единовременная материальная помощь лицам, оставшимся без средств к существованию вследствие пожара, стихийного бедствия, несчастного случая, чрезвычайной ситуаций при частичном повреждении предметов домашнего обихода, вещей, квартиры - в размере 23,0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для категории указанной в подпункте 24) единовременная материальная помощь малообеспеченным гражданам из числа получателей государственной адресной социальной помощи (далее - ГАСП) и получателям государственных детских пособии (далее – ГДП) из числа многодетных семей, для покупки скота с грубыми кормами - в размере 80,0 МРП, на развитие личного подворья или бизнеса, а также для развития птицеводства и огородничества - в размере 31,0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для категории указанной в подпункте 25) материальная помощь отдельным категориям граждан по оплате жилищно-коммунальных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ВОВ - ежемесячно в размере 10 МРП, с 1 января до 1 мая 2010 года, ежемесячно в размере 5 МРП с 1 мая до 1 октября 2010 года, ежемесячно в размере 10 МРП с 1 октября до 1 января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чернобыльцам, афганцам, участникам блокады Ленинграда, узникам концлагерей, участникам Венгерских событий – ежемесячно в размере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получающим минимальную пенсию, пенсионерам получающим пенсию при неполном стаже работы – ежемесячно в размере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для категории указанной в подпункте 26) единовременная материальная помощь лицам освободившимся из мест лишения свободы – в размере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для категории указанной в подпункте 27) единовременная материальная помощь демобилизованным военнослужащим срочной службы – в размере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для категории указанной в подпункте 28) единовременная материальная помощь участникам и инвалидам ВОВ на проведение и установку электро-котлов, питьевой воды, канализации и капитальный ремонт жилья – по факту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для категории указанной в подпункте 29 материальная помощь лицам без определенного места проживания и безработные – в размере 5 МРП ежемесячно до 3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для категории указанной в подпункте 30) единовременной материальной помощи по беременности женщинам, проживающим в сельской местности; при условии постановки на учет в сроке беременности до 12 недель: женщинам из малообеспеченных семей, из многодетных семей на 4-го и более ребенка, первородящим - в размере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для категории указанной в подпункте 31) единовременная материальная помощь малообеспеченным гражданам из числа безработных зарегистрированных в отделе занятости и социальных программ для развития птицеводства и огородничества в период прохождения трудовой реабилитации - в размере 30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для категории указанной в подпункте 32) единовременная материальная помощь ко Дню Победы вдовам, не вступивших в повторный брак умерших инвалидов ВОВ, труженикам тыла, имеющих награды за Доблестный труд в годы ВОВ, узникам концлагерей, жителям блокады Ленинграда – в размере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для категории указанной в подпункте 33) матерям, имеющих детей до года пользующихся искусственным вскармливанием, для приобретения детского питания - ежемесячно в размере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вдовам инвалидов ВОВ, не вступившим в повторный брак, труженикам тыла, имеющих награды за Доблестный труд в годы Великой Отечественной войны, узникам концлагерей, почетным гражданам, многодетным матерям имеющих четырех и более детей до 18 лет - по факту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на ежемесячное содержание в мини-центрах детей получателей ГАСП и ГДП - в размере 2 МРП";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единовременная социальная выплата инвалидам охваченным социальными услугами специалистом жестового языка и индивидуальным помощником, ко Дню инвалидов - в размере 1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единовременная социальная выплата получателям ГАСП и ГДП, участникам и инвалидам Великой Отечественной войны на приобретение клиентского приемного оборудования для цифрового спутникового телевидения в размере 16 месячных расчетных показателей (далее – МРП).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постановлениями акимата Иртышского района Павлодарской области от 07.10.2010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358/8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01.12.2010 </w:t>
      </w:r>
      <w:r>
        <w:rPr>
          <w:rFonts w:ascii="Times New Roman"/>
          <w:b w:val="false"/>
          <w:i w:val="false"/>
          <w:color w:val="000000"/>
          <w:sz w:val="28"/>
        </w:rPr>
        <w:t>N 416/8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его первого официального опубликования и распространяется на правоотношения, возникшие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социальных выплат осуществляется в рамках районного бюджета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10 апреля 2009 года N 128/4 "Об утверждении Инструкции по назначению социальных выплат отдельным категориям нуждающихся граждан в 2009 году" зарегистрировано в управлении юстиции Иртышского района 27 апреля 2009 года НГР 12-7-84, опубликовано в газете "Иртыш" 7 мая 2009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24 сентября 2009 года N 327/9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10 апреля 2009 года N 128/4" НГР 12-7-89 от 8 октября 2009 года, опубликовано в газете "Иртыш" 15 октября 2009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11 декабря 2009 года N 423/11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10 апреля 2009 года N 128/4" НГР 12-7-91 от 21 декабря 2009 года, опубликовано в газете " Иртыш" 26 декабря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Иртышского района Тлеуову А.Т.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Иртышского района                    А. Сарсембаев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N 68/1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Иртышского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2010 года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назначению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граждан Иртышского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3"/>
        <w:gridCol w:w="6713"/>
      </w:tblGrid>
      <w:tr>
        <w:trPr>
          <w:trHeight w:val="3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Тлеуова Алтынай Тулегеновна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акима Иртышского района, председатель комиссии;</w:t>
            </w:r>
          </w:p>
        </w:tc>
      </w:tr>
      <w:tr>
        <w:trPr>
          <w:trHeight w:val="162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Шарипов Аманбай Кульмурзинович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"Отдел занятости и социальных программ Иртышского района",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Бондарева Лора Алексеевна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специалист государственного учреждения "Отдел занятости и социальных программ Иртышского района", секретарь комиссии;</w:t>
            </w:r>
          </w:p>
        </w:tc>
      </w:tr>
      <w:tr>
        <w:trPr>
          <w:trHeight w:val="3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комиссии:
</w:t>
            </w:r>
          </w:p>
        </w:tc>
      </w:tr>
      <w:tr>
        <w:trPr>
          <w:trHeight w:val="3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Кузьменкова Валентина Антоновна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председатель Иртышского Совета ветеранов войны и труда (по согласованию);</w:t>
            </w:r>
          </w:p>
        </w:tc>
      </w:tr>
      <w:tr>
        <w:trPr>
          <w:trHeight w:val="3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Байтенова Алия Темиржановна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специалист ГУ "Отдел финансов Иртышского района";</w:t>
            </w:r>
          </w:p>
        </w:tc>
      </w:tr>
      <w:tr>
        <w:trPr>
          <w:trHeight w:val="3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Богданова Ирина Евгеньевна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-главный специалист ГУ "Отдел образования Иртышского района";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