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ce75" w14:textId="855c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(XIX сессия, IV созыв) от 25 декабря 2009 года N 103/19 "О бюджете района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14 апреля 2010 года N 117/21. Зарегистрировано Управлением юстиции Актогайского района Павлодарской области 26 апреля 2010 года N 12-4-81. Утратило силу в связи с истечением срока действия (письмо маслихата Актогайского района Павлодарской области от 03 марта 2014 года N 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Актогайского района Павлодарской области от 03.03.2014 N 205).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(XXIV сессия, IV созыв) от 9 апреля 2010 года N 272/24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 сессия, IV созыв) от 22 декабря 2009 года N 259/21 "Об областном бюджете на 2010 - 2012 годы" (зарегистрированное в государственном реестре за N 3161 от 13 апреля 2010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(ХIХ сессия, IV созыв) от 25 декабря 2009 года N 103/19 "О бюджете района на 2010 - 2012 годы" (зарегистрированное в государственном реестре за N 12-4-74 от  31 декабря 2009 года, опубликованное в газетах "Ауыл тынысы" и "Пульс села" от 16.01.2010 г. N 2-3, от 23.01.2010 г. N 4-5 и от 30.01.2010 г. N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2010 - 2012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1649299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149301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1497029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1651233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21366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(использование профицита) бюджета – 25365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Предусмотреть в бюджете района объемы целевых текущих трансфертов из республиканского бюджета, передаваемых по транзитным областным программам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11542 тысяч тенге – на реализацию государственного образовательного заказа дошкольных организациях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"22002" заменить цифрами "16547";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"4055" заменить цифрами "3642";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"13559" заменить цифрами "14104";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"71645" заменить цифрами "41503".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    Б. Куватов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маслихата:                       Т. Муканов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2010 года N 117/21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67"/>
        <w:gridCol w:w="588"/>
        <w:gridCol w:w="8631"/>
        <w:gridCol w:w="239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1649299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149301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61639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61639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62750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13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9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1497029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1497029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602"/>
        <w:gridCol w:w="663"/>
        <w:gridCol w:w="683"/>
        <w:gridCol w:w="7681"/>
        <w:gridCol w:w="2431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1651233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168842</w:t>
            </w:r>
          </w:p>
        </w:tc>
      </w:tr>
      <w:tr>
        <w:trPr>
          <w:trHeight w:val="9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151212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42664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38764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97423</w:t>
            </w:r>
          </w:p>
        </w:tc>
      </w:tr>
      <w:tr>
        <w:trPr>
          <w:trHeight w:val="9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95483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здания, помещений и сооружений государственных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11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9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12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4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948968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857533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845291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826934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</w:t>
            </w:r>
          </w:p>
        </w:tc>
      </w:tr>
      <w:tr>
        <w:trPr>
          <w:trHeight w:val="8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58425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33425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</w:p>
        </w:tc>
      </w:tr>
      <w:tr>
        <w:trPr>
          <w:trHeight w:val="9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6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9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103113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82737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6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77511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30056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</w:p>
        </w:tc>
      </w:tr>
      <w:tr>
        <w:trPr>
          <w:trHeight w:val="16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1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9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</w:t>
            </w:r>
          </w:p>
        </w:tc>
      </w:tr>
      <w:tr>
        <w:trPr>
          <w:trHeight w:val="6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101838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9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59594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</w:t>
            </w:r>
          </w:p>
        </w:tc>
      </w:tr>
      <w:tr>
        <w:trPr>
          <w:trHeight w:val="11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населения и переподготовки кадров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</w:t>
            </w:r>
          </w:p>
        </w:tc>
      </w:tr>
      <w:tr>
        <w:trPr>
          <w:trHeight w:val="8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34976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29976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</w:tr>
      <w:tr>
        <w:trPr>
          <w:trHeight w:val="8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106006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58450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56910</w:t>
            </w:r>
          </w:p>
        </w:tc>
      </w:tr>
      <w:tr>
        <w:trPr>
          <w:trHeight w:val="2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31375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23225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языков и культуры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</w:p>
        </w:tc>
      </w:tr>
      <w:tr>
        <w:trPr>
          <w:trHeight w:val="13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12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128048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17748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</w:tr>
      <w:tr>
        <w:trPr>
          <w:trHeight w:val="9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95001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95001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95001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9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9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8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25958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9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9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12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41503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12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11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-25365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25365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