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c5fb" w14:textId="f82c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семьям, воспитывающим и обучающим на дому детей-инвалидов,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19 ноября 2010 года N 835/6. Зарегистрировано Департаментом юстиции Павлодарской области 20 декабря 2010 года N 12-2-161.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Республике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 от 27 июля 2007 года, в целях оказания социальной помощи семьям, воспитывающим и обучающим на дому детей-инвалидов,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следующего вида социальной помощи из городского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ежеквартальную социальную помощь родителям (законным представителям), которые имеют детей-инвалидов, воспитывающихся и обучающихся на дому, в размере шестикратного месячного расчетного показателя, установленного законодательством Республики Казахстан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оказывается родителям (законным представителям), которые имеют детей–инвалидов,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родителям (законным представителям), которые имеют детей-инвалидов, воспитывающихся и обучающихся на дому, назначается с месяца обращения на текущий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наступлении обстоятельств, влекущих прекращение выплаты социальной помощи (достижение ребенком-инвалидом возраста восемнадцати лет, смерть ребенка-инвалида, снятие инвалидности), выплата прекращается с месяца, следующего за месяцем,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