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8e50" w14:textId="8d48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2009 года № 230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19 апреля 2010 года № 254. Зарегистрировано Управлением юстиции Узункольского района Костанайской области 23 апреля 2010 года № 9-19-126. Утратило силу в связи с истечением срока применения - (письмо маслихата Узункольского района Костанайской области от 17 апреля 2013 года № 77)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Узункольского района Костанайской области от 17.04.2013 № 77).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на 2010-2012 годы"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9-19-118, опубликовано 15 января 2010 года в газете "Нұрлы жол")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"1 328 554,02 заменить цифрами "1 330 629,2";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"357,0" заменить цифрами "629,2";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"1 038 487,0" заменить цифрами "1 040 290,0";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"1 328 555,2" заменить цифрами "1 346 866,8";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"-13 344,2" заменить цифрами "-29 580,6";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"13 344,2" заменить цифрами "29 580,6";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"78 426,0" заменить цифрами "39 213,0";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"1,2" заменить цифрами "273,4";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целевых текущих трансфертов и трансфертов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– 12 000,0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– 2 150,0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молодежи из числа социально защищаемых слоев населения – 990,0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 – 900,0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Учесть в районном бюджете на 2010 год поступление сумм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2 123,0 тысячи тенге –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11 830,0 тысяч тенге –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5 993,0 тысячи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87,0 тысяч тенге –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16 957,0 тысяч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9 189,0 тысяч тенге – на проведение противоэпизоотических мероприятий.";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XIII сессии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 IV созыва А. Ефремов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 IV созыва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Узункольского района",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_________ Н.Абдрахманова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Узункольского района",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______________ А.Сарсенова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апреля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2010 года № 254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393"/>
        <w:gridCol w:w="241"/>
        <w:gridCol w:w="293"/>
        <w:gridCol w:w="7773"/>
        <w:gridCol w:w="22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1330629,2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288860,0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125294,0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125294,0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102026,0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102026,0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43536,0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12748,0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5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629,2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292,2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292,2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1040290,0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1040290,0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1040290,0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451"/>
        <w:gridCol w:w="822"/>
        <w:gridCol w:w="844"/>
        <w:gridCol w:w="7743"/>
        <w:gridCol w:w="263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1346866,8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150539,0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134649,0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9141,0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42701,0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41859,0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82807,0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80351,0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7108,0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8782,0</w:t>
            </w:r>
          </w:p>
        </w:tc>
      </w:tr>
      <w:tr>
        <w:trPr>
          <w:trHeight w:val="10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1044,0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774873,0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61123,0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61123,0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61123,0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699639,0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699639,0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693024,0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14111,0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6631,0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98092,0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85883,0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85883,0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27318,0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25962,0</w:t>
            </w:r>
          </w:p>
        </w:tc>
      </w:tr>
      <w:tr>
        <w:trPr>
          <w:trHeight w:val="10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1004,0</w:t>
            </w:r>
          </w:p>
        </w:tc>
      </w:tr>
      <w:tr>
        <w:trPr>
          <w:trHeight w:val="15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25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7628,0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12209,0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37106,4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14797,4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14797,4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8797,4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15693,0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38862,0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15518,0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9700,0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11566,0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3517,0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133542,0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8108,0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2521,0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100390,0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100390,0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100390,0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4391,0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15789,0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3843,0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3843,0</w:t>
            </w:r>
          </w:p>
        </w:tc>
      </w:tr>
      <w:tr>
        <w:trPr>
          <w:trHeight w:val="12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59827,0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59827,0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55827,0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55827,0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9652,0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3988,0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39486,4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39486,4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39213,0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273,4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39213,0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-29580,6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29580,6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2010 года № 254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353"/>
        <w:gridCol w:w="1773"/>
        <w:gridCol w:w="5833"/>
      </w:tblGrid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</w:tr>
      <w:tr>
        <w:trPr>
          <w:trHeight w:val="78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Бауманского сельского округа Узункольского 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76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Ершовского сельского округа Узункольского 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76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Киевского сельского округа Узункольского 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78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Карлмаркского сельского округа Узункольского 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76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Кировского сельского округа Узункольского 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78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Суворовского сельского округа Узункольского 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78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Узункольского сельского округа Узункольского 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78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Федоровского сельского округа Узункольского 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79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Чапаевского сельского округа Узункольского 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79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Узунколь Узункольского 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-011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10-9-123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-019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76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Троебратское Узункольского 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76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Куйбышевского сельского округа Узункольского 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76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Новопокровского сельского округа Узункольского 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73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Петропавловского сельского округа Узункольского 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72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Пресногорьковского сельского округа Узункольского 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73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Российского сельского округа Узункольского 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73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Ряжское Узункольского 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