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20af5" w14:textId="2820a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22 декабря 2009 года № 230 "О районном бюджете на 2010-2012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Узункольского района Костанайской области от 24 февраля 2010 года № 250. Зарегистрировано Управлением юстиции Узункольского района Костанайской области 9 марта 2010 года № 9-19-123. Утратило силу в связи с истечением срока применения - (письмо маслихата Узункольского района Костанайской области от 17 апреля 2013 года № 77)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   Сноска. Утратило силу в связи с истечением срока применения - (письмо маслихата Узункольского района Костанайской области от 17.04.2013 № 77).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Рассмотрев постановление акимата Узункольского района,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Казахстан, подпунктом 1) пункта 1 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Узункольский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маслихата "О районном бюджете на 2010-2012 годы" от 22 декабря 2009 года </w:t>
      </w:r>
      <w:r>
        <w:rPr>
          <w:rFonts w:ascii="Times New Roman"/>
          <w:b w:val="false"/>
          <w:i w:val="false"/>
          <w:color w:val="000000"/>
          <w:sz w:val="28"/>
        </w:rPr>
        <w:t>№ 230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за номером 9-19-118, опубликовано 15 января 2010 года в газете "Нұрлы жол")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изложить в новой редакции,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2010 года.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внеочередной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Узункольского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 IV созыва                      О. Вражевская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Узункольского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 IV созыва              В. Вербовой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Государственное учреждение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"Отдел экономики и бюджетного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планирования Узункольского района",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начальник _________ Н.Абдрахманова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24 февраля 2010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Государственное учреждение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"Отдел финансов Узункольского района",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начальник ______________ А.Сарсенова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24 февраля 2010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февраля 2010 года № 250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2010 год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3"/>
        <w:gridCol w:w="433"/>
        <w:gridCol w:w="353"/>
        <w:gridCol w:w="8193"/>
        <w:gridCol w:w="2173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55" w:hRule="atLeast"/>
        </w:trPr>
        <w:tc>
          <w:tcPr>
            <w:tcW w:w="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1328554,0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288860,0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125294,0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125294,0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102026,0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102026,0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43536,0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22280,0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7269,0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11987,0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16856,0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1585,0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ресурсов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12748,0</w:t>
            </w:r>
          </w:p>
        </w:tc>
      </w:tr>
      <w:tr>
        <w:trPr>
          <w:trHeight w:val="49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2273,0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</w:tr>
      <w:tr>
        <w:trPr>
          <w:trHeight w:val="75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совершение юридически значимых действий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(или) выдачу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уполномоченными на то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органами или должностными лицами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1148,0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1148,0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357,0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337,0</w:t>
            </w:r>
          </w:p>
        </w:tc>
      </w:tr>
      <w:tr>
        <w:trPr>
          <w:trHeight w:val="49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государственной собственности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337,0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20,0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20,0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капитала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850,0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850,0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1038487,0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1038487,0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1038487,0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3"/>
        <w:gridCol w:w="374"/>
        <w:gridCol w:w="773"/>
        <w:gridCol w:w="653"/>
        <w:gridCol w:w="7193"/>
        <w:gridCol w:w="2153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55" w:hRule="atLeast"/>
        </w:trPr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1328555,2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характера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139001,0</w:t>
            </w:r>
          </w:p>
        </w:tc>
      </w:tr>
      <w:tr>
        <w:trPr>
          <w:trHeight w:val="4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 управления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123917,0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8753,0</w:t>
            </w:r>
          </w:p>
        </w:tc>
      </w:tr>
      <w:tr>
        <w:trPr>
          <w:trHeight w:val="6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8753,0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35589,0</w:t>
            </w:r>
          </w:p>
        </w:tc>
      </w:tr>
      <w:tr>
        <w:trPr>
          <w:trHeight w:val="4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35589,0</w:t>
            </w:r>
          </w:p>
        </w:tc>
      </w:tr>
      <w:tr>
        <w:trPr>
          <w:trHeight w:val="4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79575,0</w:t>
            </w:r>
          </w:p>
        </w:tc>
      </w:tr>
      <w:tr>
        <w:trPr>
          <w:trHeight w:val="4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77119,0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2456,0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6668,0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6668,0</w:t>
            </w:r>
          </w:p>
        </w:tc>
      </w:tr>
      <w:tr>
        <w:trPr>
          <w:trHeight w:val="7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 и контроля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исполнением бюджета района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коммунальной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собственностью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6565,0</w:t>
            </w:r>
          </w:p>
        </w:tc>
      </w:tr>
      <w:tr>
        <w:trPr>
          <w:trHeight w:val="4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разовых талонов и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полноты сбора сумм от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разовых талонов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</w:p>
        </w:tc>
      </w:tr>
      <w:tr>
        <w:trPr>
          <w:trHeight w:val="4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имущества, поступившего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коммунальную собственность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98,0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8416,0</w:t>
            </w:r>
          </w:p>
        </w:tc>
      </w:tr>
      <w:tr>
        <w:trPr>
          <w:trHeight w:val="4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8416,0</w:t>
            </w:r>
          </w:p>
        </w:tc>
      </w:tr>
      <w:tr>
        <w:trPr>
          <w:trHeight w:val="100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формирования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экономической политики,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планирования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8416,0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1044,0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1044,0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1044,0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всеобщей воинской обязанности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1044,0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742061,0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59595,0</w:t>
            </w:r>
          </w:p>
        </w:tc>
      </w:tr>
      <w:tr>
        <w:trPr>
          <w:trHeight w:val="4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59595,0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воспитания и обучения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59595,0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образование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668862,0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668862,0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662631,0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6231,0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13604,0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13604,0</w:t>
            </w:r>
          </w:p>
        </w:tc>
      </w:tr>
      <w:tr>
        <w:trPr>
          <w:trHeight w:val="4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области образования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6124,0</w:t>
            </w:r>
          </w:p>
        </w:tc>
      </w:tr>
      <w:tr>
        <w:trPr>
          <w:trHeight w:val="73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учебников,учебно-методических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комплексов для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образования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7480,0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обеспечение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96084,0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85228,0</w:t>
            </w:r>
          </w:p>
        </w:tc>
      </w:tr>
      <w:tr>
        <w:trPr>
          <w:trHeight w:val="4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85228,0</w:t>
            </w:r>
          </w:p>
        </w:tc>
      </w:tr>
      <w:tr>
        <w:trPr>
          <w:trHeight w:val="43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27318,0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5094,0</w:t>
            </w:r>
          </w:p>
        </w:tc>
      </w:tr>
      <w:tr>
        <w:trPr>
          <w:trHeight w:val="4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категориям нуждающихся граждан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решениям местных представительных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11095,0</w:t>
            </w:r>
          </w:p>
        </w:tc>
      </w:tr>
      <w:tr>
        <w:trPr>
          <w:trHeight w:val="4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воспитывающихся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обучающихся на дому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407,0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нуждающимся гражданам на дому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8386,0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лет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25962,0</w:t>
            </w:r>
          </w:p>
        </w:tc>
      </w:tr>
      <w:tr>
        <w:trPr>
          <w:trHeight w:val="100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обязательными гигиеническими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средствами и предоставление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специалистами жестового языка,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индивидуальными помощниками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индивидуальной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программой реабилитации инвалида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1004,0</w:t>
            </w:r>
          </w:p>
        </w:tc>
      </w:tr>
      <w:tr>
        <w:trPr>
          <w:trHeight w:val="4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проезда участникам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инвалидам Великой Отечественной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войны к 65-летию Победы в Великой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Отечественной войне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17,0</w:t>
            </w:r>
          </w:p>
        </w:tc>
      </w:tr>
      <w:tr>
        <w:trPr>
          <w:trHeight w:val="7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единовременной материальной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участникам и инвалидам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Великой Отечественной войны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65-летию Победы в Великой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Отечественной войне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5945,0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и социального обеспечения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10856,0</w:t>
            </w:r>
          </w:p>
        </w:tc>
      </w:tr>
      <w:tr>
        <w:trPr>
          <w:trHeight w:val="4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10856,0</w:t>
            </w:r>
          </w:p>
        </w:tc>
      </w:tr>
      <w:tr>
        <w:trPr>
          <w:trHeight w:val="4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области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социальных программ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10619,0</w:t>
            </w:r>
          </w:p>
        </w:tc>
      </w:tr>
      <w:tr>
        <w:trPr>
          <w:trHeight w:val="4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доставке пособий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выплат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237,0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29155,0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6000,0</w:t>
            </w:r>
          </w:p>
        </w:tc>
      </w:tr>
      <w:tr>
        <w:trPr>
          <w:trHeight w:val="4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6000,0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водоснабжения и водоотведения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6000,0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23155,0</w:t>
            </w:r>
          </w:p>
        </w:tc>
      </w:tr>
      <w:tr>
        <w:trPr>
          <w:trHeight w:val="4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23155,0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11411,0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4282,0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7462,0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Культура, спорт, туризм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37458,0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14894,0</w:t>
            </w:r>
          </w:p>
        </w:tc>
      </w:tr>
      <w:tr>
        <w:trPr>
          <w:trHeight w:val="4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14894,0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на местном уровне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14894,0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2078,0</w:t>
            </w:r>
          </w:p>
        </w:tc>
      </w:tr>
      <w:tr>
        <w:trPr>
          <w:trHeight w:val="4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2078,0</w:t>
            </w:r>
          </w:p>
        </w:tc>
      </w:tr>
      <w:tr>
        <w:trPr>
          <w:trHeight w:val="4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районном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уровне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316,0</w:t>
            </w:r>
          </w:p>
        </w:tc>
      </w:tr>
      <w:tr>
        <w:trPr>
          <w:trHeight w:val="7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по различным видам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областных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соревнованиях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1762,0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9397,0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8559,0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(городских) библиотек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7483,0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языков народа Казахстана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1076,0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838,0</w:t>
            </w:r>
          </w:p>
        </w:tc>
      </w:tr>
      <w:tr>
        <w:trPr>
          <w:trHeight w:val="4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через газеты и журналы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838,0</w:t>
            </w:r>
          </w:p>
        </w:tc>
      </w:tr>
      <w:tr>
        <w:trPr>
          <w:trHeight w:val="4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культуры, спорта, туризма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информационного пространства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11089,0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4484,0</w:t>
            </w:r>
          </w:p>
        </w:tc>
      </w:tr>
      <w:tr>
        <w:trPr>
          <w:trHeight w:val="4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области развития языков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4484,0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3368,0</w:t>
            </w:r>
          </w:p>
        </w:tc>
      </w:tr>
      <w:tr>
        <w:trPr>
          <w:trHeight w:val="7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области информации,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укрепления государственности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формирования социального оптимизма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3261,0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сфере молодежной политики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107,0</w:t>
            </w:r>
          </w:p>
        </w:tc>
      </w:tr>
      <w:tr>
        <w:trPr>
          <w:trHeight w:val="4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3237,0</w:t>
            </w:r>
          </w:p>
        </w:tc>
      </w:tr>
      <w:tr>
        <w:trPr>
          <w:trHeight w:val="4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сфере физической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спорта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3237,0</w:t>
            </w:r>
          </w:p>
        </w:tc>
      </w:tr>
      <w:tr>
        <w:trPr>
          <w:trHeight w:val="7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хозяйство, особо 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окружающей среды и животного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мира, земельные отношения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132469,0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21545,0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9650,0</w:t>
            </w:r>
          </w:p>
        </w:tc>
      </w:tr>
      <w:tr>
        <w:trPr>
          <w:trHeight w:val="4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сфере сельского хозяйства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7767,0</w:t>
            </w:r>
          </w:p>
        </w:tc>
      </w:tr>
      <w:tr>
        <w:trPr>
          <w:trHeight w:val="7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специалистов социальной сферы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сельских населенных пунктов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целевых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1883,0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11895,0</w:t>
            </w:r>
          </w:p>
        </w:tc>
      </w:tr>
      <w:tr>
        <w:trPr>
          <w:trHeight w:val="4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сфере ветеринарии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2346,0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360,0</w:t>
            </w:r>
          </w:p>
        </w:tc>
      </w:tr>
      <w:tr>
        <w:trPr>
          <w:trHeight w:val="4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эзоотическим болезням животных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9189,0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100390,0</w:t>
            </w:r>
          </w:p>
        </w:tc>
      </w:tr>
      <w:tr>
        <w:trPr>
          <w:trHeight w:val="4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100390,0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100390,0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3934,0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3934,0</w:t>
            </w:r>
          </w:p>
        </w:tc>
      </w:tr>
      <w:tr>
        <w:trPr>
          <w:trHeight w:val="7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регулирования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3934,0</w:t>
            </w:r>
          </w:p>
        </w:tc>
      </w:tr>
      <w:tr>
        <w:trPr>
          <w:trHeight w:val="4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водного, лесного, рыбного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охраны окружающей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земельных отношений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6600,0</w:t>
            </w:r>
          </w:p>
        </w:tc>
      </w:tr>
      <w:tr>
        <w:trPr>
          <w:trHeight w:val="4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6600,0</w:t>
            </w:r>
          </w:p>
        </w:tc>
      </w:tr>
      <w:tr>
        <w:trPr>
          <w:trHeight w:val="7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социальных 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поселках, аулах (селах), аульных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(сельских) округах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стратегии региональной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и переподготовки кадров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6600,0</w:t>
            </w:r>
          </w:p>
        </w:tc>
      </w:tr>
      <w:tr>
        <w:trPr>
          <w:trHeight w:val="4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деятельность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3687,0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3687,0</w:t>
            </w:r>
          </w:p>
        </w:tc>
      </w:tr>
      <w:tr>
        <w:trPr>
          <w:trHeight w:val="4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3687,0</w:t>
            </w:r>
          </w:p>
        </w:tc>
      </w:tr>
      <w:tr>
        <w:trPr>
          <w:trHeight w:val="12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строительства, улучшения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архитектурного облика городов,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и обеспечению рационального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эффективного градостроительного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освоения территории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3687,0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59827,0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59827,0</w:t>
            </w:r>
          </w:p>
        </w:tc>
      </w:tr>
      <w:tr>
        <w:trPr>
          <w:trHeight w:val="4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4000,0</w:t>
            </w:r>
          </w:p>
        </w:tc>
      </w:tr>
      <w:tr>
        <w:trPr>
          <w:trHeight w:val="4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в 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поселках, аулах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(селах), аульных (сельских) округах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4000,0</w:t>
            </w:r>
          </w:p>
        </w:tc>
      </w:tr>
      <w:tr>
        <w:trPr>
          <w:trHeight w:val="4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55827,0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55827,0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9342,0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и защита конкуренции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2873,0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2873,0</w:t>
            </w:r>
          </w:p>
        </w:tc>
      </w:tr>
      <w:tr>
        <w:trPr>
          <w:trHeight w:val="4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области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2873,0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6469,0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2900,0</w:t>
            </w:r>
          </w:p>
        </w:tc>
      </w:tr>
      <w:tr>
        <w:trPr>
          <w:trHeight w:val="4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2900,0</w:t>
            </w:r>
          </w:p>
        </w:tc>
      </w:tr>
      <w:tr>
        <w:trPr>
          <w:trHeight w:val="4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3569,0</w:t>
            </w:r>
          </w:p>
        </w:tc>
      </w:tr>
      <w:tr>
        <w:trPr>
          <w:trHeight w:val="7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3569,0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78427,2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78427,2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78426,0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(недоиспользованных)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</w:p>
        </w:tc>
      </w:tr>
      <w:tr>
        <w:trPr>
          <w:trHeight w:val="4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вышестоящие бюджеты в связи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изменением фонда оплаты труда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бюджетной сфере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78426,0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III. Чистое бюджетное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кредитование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13343,0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13343,0</w:t>
            </w:r>
          </w:p>
        </w:tc>
      </w:tr>
      <w:tr>
        <w:trPr>
          <w:trHeight w:val="7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хозяйство, особо 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окружающей среды и животного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мира, земельные отношения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13343,0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13343,0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13343,0</w:t>
            </w:r>
          </w:p>
        </w:tc>
      </w:tr>
      <w:tr>
        <w:trPr>
          <w:trHeight w:val="4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 социальной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специалистов социальной сферы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сельских населенных пунктов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13343,0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7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местным исполнительным органам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IV. Сальдо по операциям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финансовыми активами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V. Дефицит (-), профицит (+)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-13344,2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VI. Финансирование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(использование профицита)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13344,2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