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0277" w14:textId="7700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 1994 года рождения к призывному участку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Тарановского района Костанайской области от 1 декабря 2010 года № 3. Зарегистрировано Управлением юстиции Тарановского района Костанайской области 27 декабря 2010 года № 9-18-126. Утратило силу в связи прекращением срока действия - письмо акима Тарановского района Костанайской области от 8 декабря 2011 года № 11-02/1717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прекращением срока действия - письмо акима Тарановского района Костанайской области от 08.12.2011 № 11-02/1717.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 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аким Тарановского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2011 года на территории района приписку граждан мужского пола 1994 года рождения к призывному участку государственного учреждения "Отдел по делам обороны Тарановского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Организовать призывной пункт в селе Тарановское.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коммунальному казенному предприятию "Тарановская центральная районная больница" Управления здравоохранения акимата Костанайской области" (по согласованию) совместно с государственным учреждением "Отдел по делам обороны Тарановского района" (по согласованию) провести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Акимат сельских округов, се, поселка: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явку граждан на комиссию для прохождения приписки;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сопровождающих лиц для доставке на призывной участок, принять меры для предотвращения несчастных случаев при перевозке.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государственному учреждению "Отдел по делам обороны Тарановского района" (по согласованию) совместно с государственным учреждением "Отдел образования акимата Тарановского района" провести мероприятия, связанные с организацией и обеспечением приписки граждан мужского пола 1994 года рождения к призывному участку в 2011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"Отдел экономики и финансов акимата Тарановского района" финансирование мероприятий, связанных с припиской граждан к призывным пунктам осуществлять за счет ассигнований, предусмотренных в месте расходов государственного учреждения "Отдел по делам обороны Тарановского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О.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"Тарановская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Н. Абишев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А. Грынькин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____________________________ В. Пирог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