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d96" w14:textId="40f9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Сарыкольского районного маслихата от 28 декабря 2009 года № 162 "О районном бюджете Сарыкольского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июля 2010 года № 194. Зарегистрировано Управлением юстиции Сарыкольского района Костанайской области 23 июля 2010 года № 9-17-102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от 8 июля 2010 года № 216 "О внесении на утверждение сессии Сарыкольского районного маслихата проекта постановления акимата "О внесении изменений и дополнений в решение Сарыкольского районного маслихата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2010-2012 годы"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Сарыкольского района на 2010-2012 годы"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9-17-90,опубликовано 4 февраля 2010 года в газете "Сарыколь")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"1919015,0" заменить цифрами "1925555,0";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"1507357,0" заменить цифрами "1513897,0";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"1921307,6" заменить цифрами "1927847,6";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проведение ремонта детского сада в поселке Сарыколь – 5000,0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"3750,0" заменить цифрами "5250,0";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"5907,0" заменить цифрами "5947,0";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Лысяк Татьяна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194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№ 162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513"/>
        <w:gridCol w:w="18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1513897,0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1513897,0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3"/>
        <w:gridCol w:w="753"/>
        <w:gridCol w:w="753"/>
        <w:gridCol w:w="7073"/>
        <w:gridCol w:w="19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1927847,6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152740,8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41917,8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39575,8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822561,0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764530,0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750205,0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20629,0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19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672366,0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-18304,6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